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E6320" w14:textId="77777777" w:rsidR="005D6FBF" w:rsidRPr="00EB458B" w:rsidRDefault="005D6FBF" w:rsidP="00BC3BFC">
      <w:pPr>
        <w:autoSpaceDE w:val="0"/>
        <w:spacing w:after="0" w:line="360" w:lineRule="auto"/>
        <w:rPr>
          <w:rFonts w:ascii="Times New Roman" w:hAnsi="Times New Roman" w:cs="Times New Roman"/>
          <w:b/>
          <w:bCs/>
          <w:sz w:val="24"/>
          <w:szCs w:val="24"/>
        </w:rPr>
      </w:pPr>
      <w:r w:rsidRPr="00EB458B">
        <w:rPr>
          <w:rFonts w:ascii="Times New Roman" w:hAnsi="Times New Roman" w:cs="Times New Roman"/>
          <w:b/>
          <w:bCs/>
          <w:sz w:val="24"/>
          <w:szCs w:val="24"/>
        </w:rPr>
        <w:t>Gmina Szczawin Kościelny</w:t>
      </w:r>
    </w:p>
    <w:p w14:paraId="1FAD8158" w14:textId="77777777" w:rsidR="005D6FBF" w:rsidRPr="00EB458B" w:rsidRDefault="005D6FBF" w:rsidP="00BC3BFC">
      <w:pPr>
        <w:autoSpaceDE w:val="0"/>
        <w:spacing w:after="0" w:line="360" w:lineRule="auto"/>
        <w:rPr>
          <w:rFonts w:ascii="Times New Roman" w:hAnsi="Times New Roman" w:cs="Times New Roman"/>
          <w:b/>
          <w:bCs/>
          <w:sz w:val="24"/>
          <w:szCs w:val="24"/>
        </w:rPr>
      </w:pPr>
      <w:r w:rsidRPr="00EB458B">
        <w:rPr>
          <w:rFonts w:ascii="Times New Roman" w:hAnsi="Times New Roman" w:cs="Times New Roman"/>
          <w:b/>
          <w:bCs/>
          <w:sz w:val="24"/>
          <w:szCs w:val="24"/>
        </w:rPr>
        <w:t>ul. Jana Pawła II 10</w:t>
      </w:r>
    </w:p>
    <w:p w14:paraId="78161ADC" w14:textId="7FC1C690" w:rsidR="00306EC1" w:rsidRPr="00EB458B" w:rsidRDefault="005D6FBF" w:rsidP="00BC3BFC">
      <w:pPr>
        <w:autoSpaceDE w:val="0"/>
        <w:spacing w:after="0" w:line="360" w:lineRule="auto"/>
        <w:rPr>
          <w:rFonts w:ascii="Times New Roman" w:hAnsi="Times New Roman" w:cs="Times New Roman"/>
          <w:b/>
          <w:bCs/>
          <w:sz w:val="24"/>
          <w:szCs w:val="24"/>
        </w:rPr>
      </w:pPr>
      <w:r w:rsidRPr="00EB458B">
        <w:rPr>
          <w:rFonts w:ascii="Times New Roman" w:hAnsi="Times New Roman" w:cs="Times New Roman"/>
          <w:b/>
          <w:bCs/>
          <w:sz w:val="24"/>
          <w:szCs w:val="24"/>
        </w:rPr>
        <w:t>09 – 550 Szczawin Kościelny</w:t>
      </w:r>
    </w:p>
    <w:p w14:paraId="0DCFB760" w14:textId="28FA6A3A" w:rsidR="005D6FBF" w:rsidRPr="00EB458B" w:rsidRDefault="00275226" w:rsidP="00275226">
      <w:pPr>
        <w:spacing w:after="0" w:line="360" w:lineRule="auto"/>
        <w:rPr>
          <w:rFonts w:ascii="Times New Roman" w:eastAsia="Times New Roman" w:hAnsi="Times New Roman" w:cs="Times New Roman"/>
          <w:b/>
          <w:bCs/>
          <w:sz w:val="24"/>
          <w:szCs w:val="24"/>
          <w:lang w:eastAsia="zh-CN"/>
        </w:rPr>
      </w:pPr>
      <w:r w:rsidRPr="00EB458B">
        <w:rPr>
          <w:rFonts w:ascii="Times New Roman" w:eastAsia="Times New Roman" w:hAnsi="Times New Roman" w:cs="Times New Roman"/>
          <w:b/>
          <w:bCs/>
          <w:sz w:val="24"/>
          <w:szCs w:val="24"/>
          <w:lang w:eastAsia="zh-CN"/>
        </w:rPr>
        <w:t xml:space="preserve">Znak sprawy </w:t>
      </w:r>
      <w:r w:rsidR="00B65CC1" w:rsidRPr="00B65CC1">
        <w:rPr>
          <w:rFonts w:ascii="Times New Roman" w:eastAsia="Times New Roman" w:hAnsi="Times New Roman" w:cs="Times New Roman"/>
          <w:b/>
          <w:bCs/>
          <w:sz w:val="24"/>
          <w:szCs w:val="24"/>
          <w:lang w:eastAsia="zh-CN"/>
        </w:rPr>
        <w:t>RGPiR.271.</w:t>
      </w:r>
      <w:r w:rsidR="00B65CC1">
        <w:rPr>
          <w:rFonts w:ascii="Times New Roman" w:eastAsia="Times New Roman" w:hAnsi="Times New Roman" w:cs="Times New Roman"/>
          <w:b/>
          <w:bCs/>
          <w:sz w:val="24"/>
          <w:szCs w:val="24"/>
          <w:lang w:eastAsia="zh-CN"/>
        </w:rPr>
        <w:t>10</w:t>
      </w:r>
      <w:r w:rsidR="00B65CC1" w:rsidRPr="00B65CC1">
        <w:rPr>
          <w:rFonts w:ascii="Times New Roman" w:eastAsia="Times New Roman" w:hAnsi="Times New Roman" w:cs="Times New Roman"/>
          <w:b/>
          <w:bCs/>
          <w:sz w:val="24"/>
          <w:szCs w:val="24"/>
          <w:lang w:eastAsia="zh-CN"/>
        </w:rPr>
        <w:t>.2023.ZP</w:t>
      </w:r>
    </w:p>
    <w:p w14:paraId="37EAB2E4" w14:textId="77777777" w:rsidR="005D6FBF" w:rsidRPr="00EB458B" w:rsidRDefault="005D6FBF" w:rsidP="00BC3BFC">
      <w:pPr>
        <w:spacing w:after="0" w:line="360" w:lineRule="auto"/>
        <w:jc w:val="right"/>
        <w:rPr>
          <w:rFonts w:ascii="Times New Roman" w:eastAsia="Times New Roman" w:hAnsi="Times New Roman" w:cs="Times New Roman"/>
          <w:b/>
          <w:bCs/>
          <w:sz w:val="24"/>
          <w:szCs w:val="24"/>
          <w:lang w:eastAsia="zh-CN"/>
        </w:rPr>
      </w:pPr>
    </w:p>
    <w:p w14:paraId="73FCCDC6" w14:textId="77777777" w:rsidR="00275226" w:rsidRPr="00EB458B" w:rsidRDefault="00275226" w:rsidP="00BC3BFC">
      <w:pPr>
        <w:spacing w:after="0" w:line="360" w:lineRule="auto"/>
        <w:jc w:val="right"/>
        <w:rPr>
          <w:rFonts w:ascii="Times New Roman" w:eastAsia="Times New Roman" w:hAnsi="Times New Roman" w:cs="Times New Roman"/>
          <w:b/>
          <w:bCs/>
          <w:sz w:val="24"/>
          <w:szCs w:val="24"/>
          <w:lang w:eastAsia="zh-CN"/>
        </w:rPr>
      </w:pPr>
    </w:p>
    <w:p w14:paraId="1E1C4D26" w14:textId="1BBE70DF" w:rsidR="005D6FBF" w:rsidRPr="00EB458B" w:rsidRDefault="005D6FBF" w:rsidP="00BC3BFC">
      <w:pPr>
        <w:spacing w:after="0" w:line="360" w:lineRule="auto"/>
        <w:jc w:val="right"/>
        <w:rPr>
          <w:rFonts w:ascii="Times New Roman" w:eastAsia="Times New Roman" w:hAnsi="Times New Roman" w:cs="Times New Roman"/>
          <w:sz w:val="24"/>
          <w:szCs w:val="24"/>
          <w:lang w:eastAsia="zh-CN"/>
        </w:rPr>
      </w:pPr>
      <w:r w:rsidRPr="00EB458B">
        <w:rPr>
          <w:rFonts w:ascii="Times New Roman" w:eastAsia="Times New Roman" w:hAnsi="Times New Roman" w:cs="Times New Roman"/>
          <w:b/>
          <w:bCs/>
          <w:sz w:val="24"/>
          <w:szCs w:val="24"/>
          <w:lang w:eastAsia="zh-CN"/>
        </w:rPr>
        <w:t>ZATWIERDZAM SWZ WRAZ Z ZAŁĄCZNIKAMI</w:t>
      </w:r>
    </w:p>
    <w:p w14:paraId="262EC170" w14:textId="77777777" w:rsidR="00D91ECE" w:rsidRPr="00EB458B" w:rsidRDefault="005D6FBF" w:rsidP="00D91ECE">
      <w:pPr>
        <w:spacing w:after="0" w:line="360" w:lineRule="auto"/>
        <w:jc w:val="center"/>
        <w:rPr>
          <w:rFonts w:ascii="Times New Roman" w:eastAsia="Times New Roman" w:hAnsi="Times New Roman" w:cs="Times New Roman"/>
          <w:b/>
          <w:bCs/>
          <w:sz w:val="24"/>
          <w:szCs w:val="24"/>
          <w:lang w:eastAsia="zh-CN"/>
        </w:rPr>
      </w:pPr>
      <w:r w:rsidRPr="00EB458B">
        <w:rPr>
          <w:rFonts w:ascii="Times New Roman" w:eastAsia="Times New Roman" w:hAnsi="Times New Roman" w:cs="Times New Roman"/>
          <w:b/>
          <w:bCs/>
          <w:sz w:val="24"/>
          <w:szCs w:val="24"/>
          <w:lang w:eastAsia="zh-CN"/>
        </w:rPr>
        <w:t xml:space="preserve">                                                 </w:t>
      </w:r>
    </w:p>
    <w:p w14:paraId="514BD1CF" w14:textId="2B458C94" w:rsidR="00D91ECE" w:rsidRPr="00EB458B" w:rsidRDefault="00D91ECE" w:rsidP="00D91ECE">
      <w:pPr>
        <w:spacing w:after="0" w:line="360" w:lineRule="auto"/>
        <w:ind w:left="2124" w:firstLine="708"/>
        <w:jc w:val="center"/>
        <w:rPr>
          <w:rFonts w:ascii="Times New Roman" w:eastAsia="Times New Roman" w:hAnsi="Times New Roman" w:cs="Times New Roman"/>
          <w:sz w:val="24"/>
          <w:szCs w:val="24"/>
          <w:lang w:eastAsia="zh-CN"/>
        </w:rPr>
      </w:pPr>
      <w:r w:rsidRPr="00EB458B">
        <w:rPr>
          <w:rFonts w:ascii="Times New Roman" w:eastAsia="Times New Roman" w:hAnsi="Times New Roman" w:cs="Times New Roman"/>
          <w:b/>
          <w:bCs/>
          <w:sz w:val="24"/>
          <w:szCs w:val="24"/>
          <w:lang w:eastAsia="zh-CN"/>
        </w:rPr>
        <w:t xml:space="preserve">Z up. Wójt Gminy </w:t>
      </w:r>
    </w:p>
    <w:p w14:paraId="64BCC990" w14:textId="77777777" w:rsidR="00D91ECE" w:rsidRPr="00EB458B" w:rsidRDefault="00D91ECE" w:rsidP="00D91ECE">
      <w:pPr>
        <w:spacing w:after="0" w:line="360" w:lineRule="auto"/>
        <w:ind w:left="504" w:firstLine="4536"/>
        <w:jc w:val="both"/>
        <w:rPr>
          <w:rFonts w:ascii="Times New Roman" w:eastAsia="Times New Roman" w:hAnsi="Times New Roman" w:cs="Times New Roman"/>
          <w:sz w:val="24"/>
          <w:szCs w:val="24"/>
          <w:lang w:eastAsia="zh-CN"/>
        </w:rPr>
      </w:pPr>
      <w:r w:rsidRPr="00EB458B">
        <w:rPr>
          <w:rFonts w:ascii="Times New Roman" w:eastAsia="Times New Roman" w:hAnsi="Times New Roman" w:cs="Times New Roman"/>
          <w:b/>
          <w:bCs/>
          <w:sz w:val="24"/>
          <w:szCs w:val="24"/>
          <w:lang w:eastAsia="zh-CN"/>
        </w:rPr>
        <w:t>Sekretarz Gminy</w:t>
      </w:r>
    </w:p>
    <w:p w14:paraId="398D9193" w14:textId="77777777" w:rsidR="00D91ECE" w:rsidRPr="00EB458B" w:rsidRDefault="00D91ECE" w:rsidP="00D91ECE">
      <w:pPr>
        <w:spacing w:after="0" w:line="360" w:lineRule="auto"/>
        <w:ind w:left="4320" w:firstLine="720"/>
        <w:jc w:val="both"/>
        <w:rPr>
          <w:rFonts w:ascii="Times New Roman" w:eastAsia="Times New Roman" w:hAnsi="Times New Roman" w:cs="Times New Roman"/>
          <w:sz w:val="24"/>
          <w:szCs w:val="24"/>
          <w:lang w:eastAsia="zh-CN"/>
        </w:rPr>
      </w:pPr>
      <w:r w:rsidRPr="00EB458B">
        <w:rPr>
          <w:rFonts w:ascii="Times New Roman" w:eastAsia="Times New Roman" w:hAnsi="Times New Roman" w:cs="Times New Roman"/>
          <w:b/>
          <w:bCs/>
          <w:sz w:val="24"/>
          <w:szCs w:val="24"/>
          <w:lang w:eastAsia="zh-CN"/>
        </w:rPr>
        <w:t>/-/ Zbigniew Filipiak</w:t>
      </w:r>
    </w:p>
    <w:p w14:paraId="07167C56" w14:textId="77777777" w:rsidR="00D91ECE" w:rsidRPr="00EB458B" w:rsidRDefault="00D91ECE" w:rsidP="00D91ECE">
      <w:pPr>
        <w:autoSpaceDE w:val="0"/>
        <w:spacing w:after="0" w:line="360" w:lineRule="auto"/>
        <w:rPr>
          <w:rFonts w:ascii="Times New Roman" w:hAnsi="Times New Roman" w:cs="Times New Roman"/>
          <w:b/>
          <w:bCs/>
          <w:sz w:val="24"/>
          <w:szCs w:val="24"/>
        </w:rPr>
      </w:pPr>
    </w:p>
    <w:p w14:paraId="3A01FACD" w14:textId="77777777" w:rsidR="004058CA" w:rsidRPr="00EB458B" w:rsidRDefault="004058CA" w:rsidP="00BC3BFC">
      <w:pPr>
        <w:autoSpaceDE w:val="0"/>
        <w:spacing w:after="0" w:line="360" w:lineRule="auto"/>
        <w:jc w:val="center"/>
        <w:rPr>
          <w:rFonts w:ascii="Times New Roman" w:hAnsi="Times New Roman" w:cs="Times New Roman"/>
          <w:b/>
          <w:bCs/>
          <w:sz w:val="24"/>
          <w:szCs w:val="24"/>
        </w:rPr>
      </w:pPr>
    </w:p>
    <w:p w14:paraId="53376DBE" w14:textId="77777777" w:rsidR="008823A0" w:rsidRPr="00EB458B" w:rsidRDefault="00F75D25" w:rsidP="00BC3BFC">
      <w:pPr>
        <w:autoSpaceDE w:val="0"/>
        <w:spacing w:after="0" w:line="360" w:lineRule="auto"/>
        <w:jc w:val="center"/>
        <w:rPr>
          <w:rFonts w:ascii="Times New Roman" w:hAnsi="Times New Roman" w:cs="Times New Roman"/>
          <w:b/>
          <w:bCs/>
          <w:sz w:val="24"/>
          <w:szCs w:val="24"/>
        </w:rPr>
      </w:pPr>
      <w:r w:rsidRPr="00EB458B">
        <w:rPr>
          <w:rFonts w:ascii="Times New Roman" w:hAnsi="Times New Roman" w:cs="Times New Roman"/>
          <w:b/>
          <w:bCs/>
          <w:sz w:val="24"/>
          <w:szCs w:val="24"/>
        </w:rPr>
        <w:t>SPECYFIKACJA</w:t>
      </w:r>
    </w:p>
    <w:p w14:paraId="079A7505" w14:textId="12334053" w:rsidR="00F75D25" w:rsidRPr="00EB458B" w:rsidRDefault="00F75D25" w:rsidP="00BC3BFC">
      <w:pPr>
        <w:autoSpaceDE w:val="0"/>
        <w:spacing w:after="0" w:line="360" w:lineRule="auto"/>
        <w:jc w:val="center"/>
        <w:rPr>
          <w:rFonts w:ascii="Times New Roman" w:hAnsi="Times New Roman" w:cs="Times New Roman"/>
          <w:b/>
          <w:bCs/>
          <w:sz w:val="24"/>
          <w:szCs w:val="24"/>
        </w:rPr>
      </w:pPr>
      <w:r w:rsidRPr="00EB458B">
        <w:rPr>
          <w:rFonts w:ascii="Times New Roman" w:hAnsi="Times New Roman" w:cs="Times New Roman"/>
          <w:b/>
          <w:bCs/>
          <w:sz w:val="24"/>
          <w:szCs w:val="24"/>
        </w:rPr>
        <w:t>WARUNKÓW ZAMÓWIENIA</w:t>
      </w:r>
    </w:p>
    <w:p w14:paraId="227172C5" w14:textId="77777777" w:rsidR="00306EC1" w:rsidRPr="00EB458B" w:rsidRDefault="00306EC1" w:rsidP="00BC3BFC">
      <w:pPr>
        <w:autoSpaceDE w:val="0"/>
        <w:spacing w:before="240" w:line="360" w:lineRule="auto"/>
        <w:jc w:val="center"/>
        <w:rPr>
          <w:rFonts w:ascii="Times New Roman" w:hAnsi="Times New Roman" w:cs="Times New Roman"/>
          <w:b/>
          <w:bCs/>
          <w:sz w:val="24"/>
          <w:szCs w:val="24"/>
        </w:rPr>
      </w:pPr>
    </w:p>
    <w:p w14:paraId="22279CE9" w14:textId="05C4D9FD" w:rsidR="00383FC5" w:rsidRPr="00EB458B" w:rsidRDefault="00005AB5" w:rsidP="00BC3BFC">
      <w:pPr>
        <w:autoSpaceDE w:val="0"/>
        <w:spacing w:before="240" w:after="0" w:line="360" w:lineRule="auto"/>
        <w:jc w:val="center"/>
        <w:rPr>
          <w:rFonts w:ascii="Times New Roman" w:hAnsi="Times New Roman" w:cs="Times New Roman"/>
          <w:b/>
          <w:bCs/>
          <w:sz w:val="24"/>
          <w:szCs w:val="24"/>
        </w:rPr>
      </w:pPr>
      <w:bookmarkStart w:id="0" w:name="_Hlk506878947"/>
      <w:r w:rsidRPr="00EB458B">
        <w:rPr>
          <w:rFonts w:ascii="Times New Roman" w:hAnsi="Times New Roman" w:cs="Times New Roman"/>
          <w:b/>
          <w:bCs/>
          <w:sz w:val="24"/>
          <w:szCs w:val="24"/>
        </w:rPr>
        <w:t xml:space="preserve">do </w:t>
      </w:r>
      <w:r w:rsidR="009C045C" w:rsidRPr="00EB458B">
        <w:rPr>
          <w:rFonts w:ascii="Times New Roman" w:hAnsi="Times New Roman" w:cs="Times New Roman"/>
          <w:b/>
          <w:bCs/>
          <w:sz w:val="24"/>
          <w:szCs w:val="24"/>
        </w:rPr>
        <w:t xml:space="preserve">postępowania w trybie podstawowym o udzielenie zamówienia publicznego </w:t>
      </w:r>
      <w:r w:rsidR="00CE6C1F" w:rsidRPr="00EB458B">
        <w:rPr>
          <w:rFonts w:ascii="Times New Roman" w:hAnsi="Times New Roman" w:cs="Times New Roman"/>
          <w:b/>
          <w:bCs/>
          <w:sz w:val="24"/>
          <w:szCs w:val="24"/>
        </w:rPr>
        <w:t xml:space="preserve">o wartości szacunkowej </w:t>
      </w:r>
      <w:r w:rsidR="009C045C" w:rsidRPr="00EB458B">
        <w:rPr>
          <w:rFonts w:ascii="Times New Roman" w:hAnsi="Times New Roman" w:cs="Times New Roman"/>
          <w:b/>
          <w:bCs/>
          <w:sz w:val="24"/>
          <w:szCs w:val="24"/>
        </w:rPr>
        <w:t>mniejszej niż</w:t>
      </w:r>
      <w:r w:rsidR="00CE6C1F" w:rsidRPr="00EB458B">
        <w:rPr>
          <w:rFonts w:ascii="Times New Roman" w:hAnsi="Times New Roman" w:cs="Times New Roman"/>
          <w:b/>
          <w:bCs/>
          <w:sz w:val="24"/>
          <w:szCs w:val="24"/>
        </w:rPr>
        <w:t xml:space="preserve"> </w:t>
      </w:r>
      <w:r w:rsidR="008823A0" w:rsidRPr="00EB458B">
        <w:rPr>
          <w:rFonts w:ascii="Times New Roman" w:hAnsi="Times New Roman" w:cs="Times New Roman"/>
          <w:b/>
          <w:bCs/>
          <w:sz w:val="24"/>
          <w:szCs w:val="24"/>
        </w:rPr>
        <w:t>progi unijne</w:t>
      </w:r>
      <w:r w:rsidR="00CE6C1F" w:rsidRPr="00EB458B">
        <w:rPr>
          <w:rFonts w:ascii="Times New Roman" w:hAnsi="Times New Roman" w:cs="Times New Roman"/>
          <w:b/>
          <w:bCs/>
          <w:sz w:val="24"/>
          <w:szCs w:val="24"/>
        </w:rPr>
        <w:t xml:space="preserve"> </w:t>
      </w:r>
      <w:r w:rsidRPr="00EB458B">
        <w:rPr>
          <w:rFonts w:ascii="Times New Roman" w:hAnsi="Times New Roman" w:cs="Times New Roman"/>
          <w:b/>
          <w:bCs/>
          <w:sz w:val="24"/>
          <w:szCs w:val="24"/>
        </w:rPr>
        <w:t>na</w:t>
      </w:r>
      <w:bookmarkEnd w:id="0"/>
      <w:r w:rsidR="00383FC5" w:rsidRPr="00EB458B">
        <w:rPr>
          <w:rFonts w:ascii="Times New Roman" w:hAnsi="Times New Roman" w:cs="Times New Roman"/>
          <w:b/>
          <w:bCs/>
          <w:sz w:val="24"/>
          <w:szCs w:val="24"/>
        </w:rPr>
        <w:t xml:space="preserve"> wykonanie Inwestycji pn.:</w:t>
      </w:r>
    </w:p>
    <w:p w14:paraId="01A9C6D5" w14:textId="032E58F8" w:rsidR="00383FC5" w:rsidRPr="00EB458B" w:rsidRDefault="00AA478D" w:rsidP="00BC3BFC">
      <w:pPr>
        <w:autoSpaceDE w:val="0"/>
        <w:spacing w:before="240" w:line="360" w:lineRule="auto"/>
        <w:jc w:val="center"/>
        <w:rPr>
          <w:rFonts w:ascii="Times New Roman" w:hAnsi="Times New Roman" w:cs="Times New Roman"/>
          <w:b/>
          <w:bCs/>
          <w:i/>
          <w:sz w:val="28"/>
          <w:szCs w:val="28"/>
        </w:rPr>
      </w:pPr>
      <w:r w:rsidRPr="00EB458B">
        <w:rPr>
          <w:rFonts w:ascii="Times New Roman" w:hAnsi="Times New Roman" w:cs="Times New Roman"/>
          <w:b/>
          <w:bCs/>
          <w:i/>
          <w:sz w:val="28"/>
          <w:szCs w:val="28"/>
        </w:rPr>
        <w:t xml:space="preserve">Przebudowa drogi </w:t>
      </w:r>
      <w:r w:rsidR="002773E8">
        <w:rPr>
          <w:rFonts w:ascii="Times New Roman" w:hAnsi="Times New Roman" w:cs="Times New Roman"/>
          <w:b/>
          <w:bCs/>
          <w:i/>
          <w:sz w:val="28"/>
          <w:szCs w:val="28"/>
        </w:rPr>
        <w:t>gminnej nr 140513W w miejscowości Waliszew</w:t>
      </w:r>
    </w:p>
    <w:p w14:paraId="13641E22" w14:textId="7A732A46" w:rsidR="00383FC5" w:rsidRPr="00EB458B" w:rsidRDefault="00383FC5" w:rsidP="00BC3BFC">
      <w:pPr>
        <w:suppressAutoHyphens w:val="0"/>
        <w:spacing w:after="0" w:line="360" w:lineRule="auto"/>
        <w:jc w:val="center"/>
        <w:rPr>
          <w:rFonts w:ascii="Times New Roman" w:hAnsi="Times New Roman" w:cs="Times New Roman"/>
          <w:sz w:val="24"/>
          <w:szCs w:val="24"/>
          <w:lang w:eastAsia="en-US"/>
        </w:rPr>
      </w:pPr>
    </w:p>
    <w:p w14:paraId="5B8A9E05" w14:textId="18B1330D" w:rsidR="00F12D17" w:rsidRPr="00EB458B" w:rsidRDefault="00F12D17" w:rsidP="00BC3BFC">
      <w:pPr>
        <w:spacing w:before="240" w:line="360" w:lineRule="auto"/>
        <w:jc w:val="both"/>
        <w:rPr>
          <w:rFonts w:ascii="Times New Roman" w:hAnsi="Times New Roman" w:cs="Times New Roman"/>
          <w:b/>
          <w:sz w:val="24"/>
          <w:szCs w:val="24"/>
          <w:u w:val="single"/>
        </w:rPr>
      </w:pPr>
    </w:p>
    <w:p w14:paraId="0EBB4583" w14:textId="77777777" w:rsidR="00F12D17" w:rsidRPr="00EB458B" w:rsidRDefault="00F12D17" w:rsidP="00BC3BFC">
      <w:pPr>
        <w:spacing w:before="240" w:line="360" w:lineRule="auto"/>
        <w:jc w:val="both"/>
        <w:rPr>
          <w:rFonts w:ascii="Times New Roman" w:hAnsi="Times New Roman" w:cs="Times New Roman"/>
          <w:b/>
          <w:sz w:val="24"/>
          <w:szCs w:val="24"/>
          <w:u w:val="single"/>
        </w:rPr>
      </w:pPr>
    </w:p>
    <w:p w14:paraId="05D23DD8" w14:textId="77777777" w:rsidR="00AA478D" w:rsidRPr="00EB458B" w:rsidRDefault="00AA478D" w:rsidP="00BC3BFC">
      <w:pPr>
        <w:spacing w:before="240" w:line="360" w:lineRule="auto"/>
        <w:jc w:val="both"/>
        <w:rPr>
          <w:rFonts w:ascii="Times New Roman" w:hAnsi="Times New Roman" w:cs="Times New Roman"/>
          <w:b/>
          <w:sz w:val="24"/>
          <w:szCs w:val="24"/>
        </w:rPr>
      </w:pPr>
    </w:p>
    <w:p w14:paraId="61E01D9B" w14:textId="77777777" w:rsidR="00AA478D" w:rsidRPr="00EB458B" w:rsidRDefault="00AA478D" w:rsidP="00BC3BFC">
      <w:pPr>
        <w:spacing w:before="240" w:line="360" w:lineRule="auto"/>
        <w:jc w:val="both"/>
        <w:rPr>
          <w:rFonts w:ascii="Times New Roman" w:hAnsi="Times New Roman" w:cs="Times New Roman"/>
          <w:b/>
          <w:sz w:val="24"/>
          <w:szCs w:val="24"/>
        </w:rPr>
      </w:pPr>
    </w:p>
    <w:p w14:paraId="4839F64A" w14:textId="77777777" w:rsidR="00AA478D" w:rsidRPr="00EB458B" w:rsidRDefault="00AA478D" w:rsidP="00BC3BFC">
      <w:pPr>
        <w:spacing w:before="240" w:line="360" w:lineRule="auto"/>
        <w:jc w:val="both"/>
        <w:rPr>
          <w:rFonts w:ascii="Times New Roman" w:hAnsi="Times New Roman" w:cs="Times New Roman"/>
          <w:b/>
          <w:sz w:val="24"/>
          <w:szCs w:val="24"/>
        </w:rPr>
      </w:pPr>
    </w:p>
    <w:p w14:paraId="6D71F194" w14:textId="3EA426BA" w:rsidR="00447D02" w:rsidRPr="00EB458B" w:rsidRDefault="00AA478D" w:rsidP="00BC3BFC">
      <w:pPr>
        <w:spacing w:before="240" w:line="360" w:lineRule="auto"/>
        <w:jc w:val="both"/>
        <w:rPr>
          <w:rFonts w:ascii="Times New Roman" w:hAnsi="Times New Roman" w:cs="Times New Roman"/>
          <w:b/>
          <w:sz w:val="24"/>
          <w:szCs w:val="24"/>
          <w:u w:val="single"/>
        </w:rPr>
      </w:pPr>
      <w:r w:rsidRPr="00EB458B">
        <w:rPr>
          <w:rFonts w:ascii="Times New Roman" w:hAnsi="Times New Roman" w:cs="Times New Roman"/>
          <w:b/>
          <w:sz w:val="24"/>
          <w:szCs w:val="24"/>
        </w:rPr>
        <w:t xml:space="preserve">Szczawin Kościelny, </w:t>
      </w:r>
      <w:r w:rsidR="002773E8">
        <w:rPr>
          <w:rFonts w:ascii="Times New Roman" w:hAnsi="Times New Roman" w:cs="Times New Roman"/>
          <w:b/>
          <w:sz w:val="24"/>
          <w:szCs w:val="24"/>
        </w:rPr>
        <w:t>październik</w:t>
      </w:r>
      <w:r w:rsidRPr="00EB458B">
        <w:rPr>
          <w:rFonts w:ascii="Times New Roman" w:hAnsi="Times New Roman" w:cs="Times New Roman"/>
          <w:b/>
          <w:sz w:val="24"/>
          <w:szCs w:val="24"/>
        </w:rPr>
        <w:t xml:space="preserve"> 202</w:t>
      </w:r>
      <w:r w:rsidR="00E072D8">
        <w:rPr>
          <w:rFonts w:ascii="Times New Roman" w:hAnsi="Times New Roman" w:cs="Times New Roman"/>
          <w:b/>
          <w:sz w:val="24"/>
          <w:szCs w:val="24"/>
        </w:rPr>
        <w:t>3</w:t>
      </w:r>
      <w:r w:rsidRPr="00EB458B">
        <w:rPr>
          <w:rFonts w:ascii="Times New Roman" w:hAnsi="Times New Roman" w:cs="Times New Roman"/>
          <w:b/>
          <w:sz w:val="24"/>
          <w:szCs w:val="24"/>
        </w:rPr>
        <w:t xml:space="preserve"> r. </w:t>
      </w:r>
      <w:r w:rsidR="00447D02" w:rsidRPr="00EB458B">
        <w:rPr>
          <w:rFonts w:ascii="Times New Roman" w:hAnsi="Times New Roman" w:cs="Times New Roman"/>
          <w:b/>
          <w:sz w:val="24"/>
          <w:szCs w:val="24"/>
          <w:u w:val="single"/>
        </w:rPr>
        <w:br w:type="page"/>
      </w:r>
    </w:p>
    <w:p w14:paraId="24D1DDC5" w14:textId="309BB040" w:rsidR="002B5144" w:rsidRPr="00EB458B" w:rsidRDefault="002B5144" w:rsidP="00BC3BFC">
      <w:pPr>
        <w:spacing w:after="0" w:line="360" w:lineRule="auto"/>
        <w:jc w:val="both"/>
        <w:rPr>
          <w:rFonts w:ascii="Times New Roman" w:hAnsi="Times New Roman" w:cs="Times New Roman"/>
          <w:sz w:val="24"/>
          <w:szCs w:val="24"/>
        </w:rPr>
        <w:sectPr w:rsidR="002B5144" w:rsidRPr="00EB458B" w:rsidSect="00DF2256">
          <w:headerReference w:type="default" r:id="rId8"/>
          <w:footerReference w:type="default" r:id="rId9"/>
          <w:pgSz w:w="11907" w:h="16839" w:code="9"/>
          <w:pgMar w:top="1418" w:right="1418" w:bottom="1418" w:left="1418" w:header="709" w:footer="138" w:gutter="0"/>
          <w:cols w:space="708"/>
          <w:docGrid w:linePitch="299"/>
        </w:sectPr>
      </w:pPr>
    </w:p>
    <w:p w14:paraId="72E38F0F" w14:textId="2CBC726F" w:rsidR="00F75D25" w:rsidRPr="00EB458B" w:rsidRDefault="00F75D25">
      <w:pPr>
        <w:pStyle w:val="Akapitzlist"/>
        <w:numPr>
          <w:ilvl w:val="0"/>
          <w:numId w:val="28"/>
        </w:numPr>
        <w:autoSpaceDE w:val="0"/>
        <w:spacing w:after="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lastRenderedPageBreak/>
        <w:t>ZAMAWIAJĄCY:</w:t>
      </w:r>
    </w:p>
    <w:p w14:paraId="1EF42A43" w14:textId="77777777" w:rsidR="00F75D25" w:rsidRPr="00EB458B" w:rsidRDefault="00F75D25" w:rsidP="00BC3BFC">
      <w:pPr>
        <w:autoSpaceDE w:val="0"/>
        <w:spacing w:after="0" w:line="360" w:lineRule="auto"/>
        <w:jc w:val="both"/>
        <w:rPr>
          <w:rFonts w:ascii="Times New Roman" w:hAnsi="Times New Roman" w:cs="Times New Roman"/>
          <w:bCs/>
          <w:sz w:val="24"/>
          <w:szCs w:val="24"/>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EB458B" w:rsidRPr="00EB458B" w14:paraId="24A0ACD8" w14:textId="77777777" w:rsidTr="00940015">
        <w:trPr>
          <w:trHeight w:val="243"/>
          <w:jc w:val="center"/>
        </w:trPr>
        <w:tc>
          <w:tcPr>
            <w:tcW w:w="3051" w:type="dxa"/>
            <w:shd w:val="pct5" w:color="auto" w:fill="auto"/>
          </w:tcPr>
          <w:p w14:paraId="28CED8F1"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Nazwa</w:t>
            </w:r>
          </w:p>
        </w:tc>
        <w:tc>
          <w:tcPr>
            <w:tcW w:w="6237" w:type="dxa"/>
          </w:tcPr>
          <w:p w14:paraId="02A433BE" w14:textId="6D32AC0C"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Gmina Szczawin Kościelny</w:t>
            </w:r>
          </w:p>
        </w:tc>
      </w:tr>
      <w:tr w:rsidR="00EB458B" w:rsidRPr="00EB458B" w14:paraId="3C784940" w14:textId="77777777" w:rsidTr="00940015">
        <w:trPr>
          <w:trHeight w:val="243"/>
          <w:jc w:val="center"/>
        </w:trPr>
        <w:tc>
          <w:tcPr>
            <w:tcW w:w="3051" w:type="dxa"/>
            <w:shd w:val="pct5" w:color="auto" w:fill="auto"/>
          </w:tcPr>
          <w:p w14:paraId="43139D74"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Adres siedziby</w:t>
            </w:r>
          </w:p>
        </w:tc>
        <w:tc>
          <w:tcPr>
            <w:tcW w:w="6237" w:type="dxa"/>
          </w:tcPr>
          <w:p w14:paraId="4BFF2917"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ul. Jana Pawła II 10</w:t>
            </w:r>
          </w:p>
          <w:p w14:paraId="70F9129C" w14:textId="16D84461"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09-550 Szczawin Kościelny</w:t>
            </w:r>
          </w:p>
        </w:tc>
      </w:tr>
      <w:tr w:rsidR="00EB458B" w:rsidRPr="00EB458B" w14:paraId="49E02FD4" w14:textId="77777777" w:rsidTr="00940015">
        <w:trPr>
          <w:trHeight w:val="243"/>
          <w:jc w:val="center"/>
        </w:trPr>
        <w:tc>
          <w:tcPr>
            <w:tcW w:w="3051" w:type="dxa"/>
            <w:shd w:val="pct5" w:color="auto" w:fill="auto"/>
          </w:tcPr>
          <w:p w14:paraId="6D9EEB4C"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Telefon / faks</w:t>
            </w:r>
          </w:p>
        </w:tc>
        <w:tc>
          <w:tcPr>
            <w:tcW w:w="6237" w:type="dxa"/>
          </w:tcPr>
          <w:p w14:paraId="5EAA05B6" w14:textId="01C3FBBC"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500821686</w:t>
            </w:r>
          </w:p>
        </w:tc>
      </w:tr>
      <w:tr w:rsidR="00EB458B" w:rsidRPr="00EB458B" w14:paraId="7DF3AA2C" w14:textId="77777777" w:rsidTr="00940015">
        <w:trPr>
          <w:trHeight w:val="243"/>
          <w:jc w:val="center"/>
        </w:trPr>
        <w:tc>
          <w:tcPr>
            <w:tcW w:w="3051" w:type="dxa"/>
            <w:shd w:val="pct5" w:color="auto" w:fill="auto"/>
          </w:tcPr>
          <w:p w14:paraId="3897A498" w14:textId="092347AC"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Adres strony internetowej Zamawiającego</w:t>
            </w:r>
          </w:p>
        </w:tc>
        <w:tc>
          <w:tcPr>
            <w:tcW w:w="6237" w:type="dxa"/>
          </w:tcPr>
          <w:p w14:paraId="02EF48C6" w14:textId="569CFB24"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www.bip.szczawin.pl</w:t>
            </w:r>
          </w:p>
        </w:tc>
      </w:tr>
      <w:tr w:rsidR="00EB458B" w:rsidRPr="00EB458B" w14:paraId="0C99281B" w14:textId="77777777" w:rsidTr="00940015">
        <w:trPr>
          <w:trHeight w:val="243"/>
          <w:jc w:val="center"/>
        </w:trPr>
        <w:tc>
          <w:tcPr>
            <w:tcW w:w="3051" w:type="dxa"/>
            <w:shd w:val="pct5" w:color="auto" w:fill="auto"/>
          </w:tcPr>
          <w:p w14:paraId="21951827" w14:textId="000F159F"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Adres strony internetowej, na której prowadzone jest postępowanie i na której została udostępniona dokumentacja zamówienia</w:t>
            </w:r>
          </w:p>
        </w:tc>
        <w:tc>
          <w:tcPr>
            <w:tcW w:w="6237" w:type="dxa"/>
          </w:tcPr>
          <w:p w14:paraId="5F5B757C" w14:textId="77777777" w:rsidR="00940015" w:rsidRPr="00EB458B" w:rsidRDefault="00000000" w:rsidP="00BC3BFC">
            <w:pPr>
              <w:pStyle w:val="Default"/>
              <w:spacing w:line="360" w:lineRule="auto"/>
              <w:jc w:val="both"/>
              <w:rPr>
                <w:rFonts w:ascii="Times New Roman" w:hAnsi="Times New Roman" w:cs="Times New Roman"/>
                <w:color w:val="auto"/>
              </w:rPr>
            </w:pPr>
            <w:hyperlink r:id="rId10" w:history="1">
              <w:r w:rsidR="00940015" w:rsidRPr="00EB458B">
                <w:rPr>
                  <w:rFonts w:ascii="Times New Roman" w:hAnsi="Times New Roman" w:cs="Times New Roman"/>
                  <w:color w:val="auto"/>
                </w:rPr>
                <w:t>www.</w:t>
              </w:r>
            </w:hyperlink>
            <w:r w:rsidR="00940015" w:rsidRPr="00EB458B">
              <w:rPr>
                <w:rFonts w:ascii="Times New Roman" w:hAnsi="Times New Roman" w:cs="Times New Roman"/>
                <w:color w:val="auto"/>
              </w:rPr>
              <w:t>bip.szczawin.pl</w:t>
            </w:r>
          </w:p>
          <w:p w14:paraId="52B70BFC" w14:textId="77777777" w:rsidR="00940015" w:rsidRPr="00EB458B" w:rsidRDefault="00940015" w:rsidP="00BC3BFC">
            <w:pPr>
              <w:pStyle w:val="Default"/>
              <w:spacing w:line="360" w:lineRule="auto"/>
              <w:jc w:val="both"/>
              <w:rPr>
                <w:rFonts w:ascii="Times New Roman" w:hAnsi="Times New Roman" w:cs="Times New Roman"/>
                <w:color w:val="auto"/>
              </w:rPr>
            </w:pPr>
          </w:p>
          <w:p w14:paraId="7057E153" w14:textId="535398A3"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(zakładka – zamówienia publiczne)</w:t>
            </w:r>
          </w:p>
        </w:tc>
      </w:tr>
      <w:tr w:rsidR="00EB458B" w:rsidRPr="00EB458B" w14:paraId="17910E2F" w14:textId="77777777" w:rsidTr="00940015">
        <w:trPr>
          <w:trHeight w:val="243"/>
          <w:jc w:val="center"/>
        </w:trPr>
        <w:tc>
          <w:tcPr>
            <w:tcW w:w="3051" w:type="dxa"/>
            <w:shd w:val="pct5" w:color="auto" w:fill="auto"/>
          </w:tcPr>
          <w:p w14:paraId="07D458FE"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e-mail</w:t>
            </w:r>
          </w:p>
        </w:tc>
        <w:tc>
          <w:tcPr>
            <w:tcW w:w="6237" w:type="dxa"/>
          </w:tcPr>
          <w:p w14:paraId="2EBE91B0" w14:textId="49139A1A" w:rsidR="00940015" w:rsidRPr="00EB458B" w:rsidRDefault="00000000" w:rsidP="00BC3BFC">
            <w:pPr>
              <w:pStyle w:val="Default"/>
              <w:spacing w:line="360" w:lineRule="auto"/>
              <w:jc w:val="both"/>
              <w:rPr>
                <w:rFonts w:ascii="Times New Roman" w:hAnsi="Times New Roman" w:cs="Times New Roman"/>
                <w:color w:val="auto"/>
              </w:rPr>
            </w:pPr>
            <w:hyperlink r:id="rId11" w:history="1">
              <w:r w:rsidR="00940015" w:rsidRPr="00EB458B">
                <w:rPr>
                  <w:rFonts w:ascii="Times New Roman" w:hAnsi="Times New Roman" w:cs="Times New Roman"/>
                  <w:color w:val="auto"/>
                </w:rPr>
                <w:t>gmina@szczawin.pl</w:t>
              </w:r>
            </w:hyperlink>
          </w:p>
        </w:tc>
      </w:tr>
      <w:tr w:rsidR="00EB458B" w:rsidRPr="00EB458B" w14:paraId="7027C83C" w14:textId="77777777" w:rsidTr="00940015">
        <w:trPr>
          <w:trHeight w:val="243"/>
          <w:jc w:val="center"/>
        </w:trPr>
        <w:tc>
          <w:tcPr>
            <w:tcW w:w="3051" w:type="dxa"/>
            <w:shd w:val="pct5" w:color="auto" w:fill="auto"/>
          </w:tcPr>
          <w:p w14:paraId="419F36A7" w14:textId="41399AFC"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sz w:val="24"/>
                <w:szCs w:val="24"/>
              </w:rPr>
              <w:t>Elektroniczna Skrzynka Podawcza Zamawiającego</w:t>
            </w:r>
          </w:p>
        </w:tc>
        <w:tc>
          <w:tcPr>
            <w:tcW w:w="6237" w:type="dxa"/>
          </w:tcPr>
          <w:p w14:paraId="5B121A0E" w14:textId="100BBF13" w:rsidR="00940015" w:rsidRPr="00EB458B" w:rsidRDefault="00000000" w:rsidP="00BC3BFC">
            <w:pPr>
              <w:pStyle w:val="Default"/>
              <w:spacing w:line="360" w:lineRule="auto"/>
              <w:jc w:val="both"/>
              <w:rPr>
                <w:rFonts w:ascii="Times New Roman" w:hAnsi="Times New Roman" w:cs="Times New Roman"/>
                <w:color w:val="auto"/>
              </w:rPr>
            </w:pPr>
            <w:hyperlink r:id="rId12" w:history="1">
              <w:r w:rsidR="00940015" w:rsidRPr="00EB458B">
                <w:rPr>
                  <w:rFonts w:ascii="Times New Roman" w:hAnsi="Times New Roman" w:cs="Times New Roman"/>
                  <w:color w:val="auto"/>
                </w:rPr>
                <w:t>/</w:t>
              </w:r>
              <w:proofErr w:type="spellStart"/>
              <w:r w:rsidR="00940015" w:rsidRPr="00EB458B">
                <w:rPr>
                  <w:rFonts w:ascii="Times New Roman" w:hAnsi="Times New Roman" w:cs="Times New Roman"/>
                  <w:color w:val="auto"/>
                </w:rPr>
                <w:t>gminaszczawin</w:t>
              </w:r>
              <w:proofErr w:type="spellEnd"/>
              <w:r w:rsidR="00940015" w:rsidRPr="00EB458B">
                <w:rPr>
                  <w:rFonts w:ascii="Times New Roman" w:hAnsi="Times New Roman" w:cs="Times New Roman"/>
                  <w:color w:val="auto"/>
                </w:rPr>
                <w:t>/</w:t>
              </w:r>
              <w:proofErr w:type="spellStart"/>
              <w:r w:rsidR="00940015" w:rsidRPr="00EB458B">
                <w:rPr>
                  <w:rFonts w:ascii="Times New Roman" w:hAnsi="Times New Roman" w:cs="Times New Roman"/>
                  <w:color w:val="auto"/>
                </w:rPr>
                <w:t>SkrytkaESP</w:t>
              </w:r>
              <w:proofErr w:type="spellEnd"/>
            </w:hyperlink>
          </w:p>
        </w:tc>
      </w:tr>
      <w:tr w:rsidR="00EB458B" w:rsidRPr="00EB458B" w14:paraId="68983016" w14:textId="77777777" w:rsidTr="00940015">
        <w:trPr>
          <w:trHeight w:val="371"/>
          <w:jc w:val="center"/>
        </w:trPr>
        <w:tc>
          <w:tcPr>
            <w:tcW w:w="3051" w:type="dxa"/>
            <w:shd w:val="pct5" w:color="auto" w:fill="auto"/>
          </w:tcPr>
          <w:p w14:paraId="32D9E556"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Osoba upoważniona do kontaktów</w:t>
            </w:r>
          </w:p>
        </w:tc>
        <w:tc>
          <w:tcPr>
            <w:tcW w:w="6237" w:type="dxa"/>
          </w:tcPr>
          <w:p w14:paraId="2DADF766" w14:textId="77777777"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Zbigniew Filipiak – Sekretarz Gminy</w:t>
            </w:r>
          </w:p>
          <w:p w14:paraId="6D9C16A0" w14:textId="05F8C013"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Ewelina Kowalska – Inspektor ds. zamówień publicznych</w:t>
            </w:r>
          </w:p>
        </w:tc>
      </w:tr>
      <w:tr w:rsidR="00EB458B" w:rsidRPr="00EB458B" w14:paraId="75B43C78" w14:textId="77777777" w:rsidTr="00940015">
        <w:trPr>
          <w:trHeight w:val="243"/>
          <w:jc w:val="center"/>
        </w:trPr>
        <w:tc>
          <w:tcPr>
            <w:tcW w:w="3051" w:type="dxa"/>
            <w:shd w:val="pct5" w:color="auto" w:fill="auto"/>
          </w:tcPr>
          <w:p w14:paraId="3179B7DA"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Nr REGON</w:t>
            </w:r>
          </w:p>
        </w:tc>
        <w:tc>
          <w:tcPr>
            <w:tcW w:w="6237" w:type="dxa"/>
          </w:tcPr>
          <w:p w14:paraId="2AF3BA51" w14:textId="32ED5F56"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611016070</w:t>
            </w:r>
          </w:p>
        </w:tc>
      </w:tr>
      <w:tr w:rsidR="00EB458B" w:rsidRPr="00EB458B" w14:paraId="461A7E76" w14:textId="77777777" w:rsidTr="00940015">
        <w:trPr>
          <w:trHeight w:val="254"/>
          <w:jc w:val="center"/>
        </w:trPr>
        <w:tc>
          <w:tcPr>
            <w:tcW w:w="3051" w:type="dxa"/>
            <w:shd w:val="pct5" w:color="auto" w:fill="auto"/>
          </w:tcPr>
          <w:p w14:paraId="1E80CCD2"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Nr NIP</w:t>
            </w:r>
          </w:p>
        </w:tc>
        <w:tc>
          <w:tcPr>
            <w:tcW w:w="6237" w:type="dxa"/>
          </w:tcPr>
          <w:p w14:paraId="13F88876" w14:textId="576F3631"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971-066-27-55</w:t>
            </w:r>
          </w:p>
        </w:tc>
      </w:tr>
      <w:tr w:rsidR="00EB458B" w:rsidRPr="00EB458B" w14:paraId="6CF326D4" w14:textId="77777777" w:rsidTr="00940015">
        <w:trPr>
          <w:trHeight w:val="254"/>
          <w:jc w:val="center"/>
        </w:trPr>
        <w:tc>
          <w:tcPr>
            <w:tcW w:w="3051" w:type="dxa"/>
            <w:shd w:val="pct5" w:color="auto" w:fill="auto"/>
          </w:tcPr>
          <w:p w14:paraId="017253F5" w14:textId="77777777" w:rsidR="00940015" w:rsidRPr="00EB458B" w:rsidRDefault="00940015" w:rsidP="00BC3BFC">
            <w:pPr>
              <w:spacing w:after="0" w:line="360" w:lineRule="auto"/>
              <w:jc w:val="both"/>
              <w:rPr>
                <w:rFonts w:ascii="Times New Roman" w:hAnsi="Times New Roman" w:cs="Times New Roman"/>
                <w:sz w:val="24"/>
                <w:szCs w:val="24"/>
              </w:rPr>
            </w:pPr>
            <w:r w:rsidRPr="00EB458B">
              <w:rPr>
                <w:rFonts w:ascii="Times New Roman" w:hAnsi="Times New Roman" w:cs="Times New Roman"/>
                <w:b/>
                <w:sz w:val="24"/>
                <w:szCs w:val="24"/>
              </w:rPr>
              <w:t>Dni i godziny pracy Zamawiającego</w:t>
            </w:r>
          </w:p>
        </w:tc>
        <w:tc>
          <w:tcPr>
            <w:tcW w:w="6237" w:type="dxa"/>
          </w:tcPr>
          <w:p w14:paraId="607EC85F" w14:textId="77777777"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od poniedziałku do piątku, w godzinach 7:30 – 15:30</w:t>
            </w:r>
          </w:p>
          <w:p w14:paraId="1CA467D7" w14:textId="7AD9C4CB"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(z wyłączeniem dni ustawowo wolnych od pracy)</w:t>
            </w:r>
          </w:p>
        </w:tc>
      </w:tr>
    </w:tbl>
    <w:p w14:paraId="5BB674DA" w14:textId="77777777" w:rsidR="00D854CD" w:rsidRPr="00EB458B" w:rsidRDefault="00D854CD" w:rsidP="00BC3BFC">
      <w:pPr>
        <w:autoSpaceDE w:val="0"/>
        <w:spacing w:line="360" w:lineRule="auto"/>
        <w:jc w:val="both"/>
        <w:rPr>
          <w:rFonts w:ascii="Times New Roman" w:hAnsi="Times New Roman" w:cs="Times New Roman"/>
          <w:b/>
          <w:bCs/>
          <w:sz w:val="24"/>
          <w:szCs w:val="24"/>
        </w:rPr>
      </w:pPr>
    </w:p>
    <w:p w14:paraId="5BD9114A" w14:textId="6C7DD5FC" w:rsidR="00F75D25" w:rsidRPr="00EB458B" w:rsidRDefault="00F75D25">
      <w:pPr>
        <w:pStyle w:val="Akapitzlist"/>
        <w:numPr>
          <w:ilvl w:val="0"/>
          <w:numId w:val="28"/>
        </w:numPr>
        <w:autoSpaceDE w:val="0"/>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TRYB UDZIELENIA ZAMÓWIENIA:</w:t>
      </w:r>
    </w:p>
    <w:p w14:paraId="0E45C669" w14:textId="6D6C4D90" w:rsidR="00CE6C1F" w:rsidRPr="00EB458B" w:rsidRDefault="00CE6C1F" w:rsidP="00BC3BFC">
      <w:pPr>
        <w:spacing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Postępowanie prowadzone jest zgodnie z ustawą </w:t>
      </w:r>
      <w:r w:rsidRPr="00EB458B">
        <w:rPr>
          <w:rFonts w:ascii="Times New Roman" w:hAnsi="Times New Roman" w:cs="Times New Roman"/>
          <w:iCs/>
          <w:sz w:val="24"/>
          <w:szCs w:val="24"/>
        </w:rPr>
        <w:t>PZP</w:t>
      </w:r>
      <w:r w:rsidRPr="00EB458B">
        <w:rPr>
          <w:rFonts w:ascii="Times New Roman" w:hAnsi="Times New Roman" w:cs="Times New Roman"/>
          <w:sz w:val="24"/>
          <w:szCs w:val="24"/>
        </w:rPr>
        <w:t xml:space="preserve">, w trybie </w:t>
      </w:r>
      <w:r w:rsidR="009C045C" w:rsidRPr="00EB458B">
        <w:rPr>
          <w:rFonts w:ascii="Times New Roman" w:hAnsi="Times New Roman" w:cs="Times New Roman"/>
          <w:sz w:val="24"/>
          <w:szCs w:val="24"/>
        </w:rPr>
        <w:t xml:space="preserve">podstawowym wskazanym </w:t>
      </w:r>
      <w:r w:rsidR="00015CC0" w:rsidRPr="00EB458B">
        <w:rPr>
          <w:rFonts w:ascii="Times New Roman" w:hAnsi="Times New Roman" w:cs="Times New Roman"/>
          <w:sz w:val="24"/>
          <w:szCs w:val="24"/>
        </w:rPr>
        <w:br/>
      </w:r>
      <w:r w:rsidR="009C045C" w:rsidRPr="00EB458B">
        <w:rPr>
          <w:rFonts w:ascii="Times New Roman" w:hAnsi="Times New Roman" w:cs="Times New Roman"/>
          <w:sz w:val="24"/>
          <w:szCs w:val="24"/>
        </w:rPr>
        <w:t>w art. 275 pkt 1 PZP (bez przeprowadzania negocjacji),</w:t>
      </w:r>
      <w:r w:rsidRPr="00EB458B">
        <w:rPr>
          <w:rFonts w:ascii="Times New Roman" w:hAnsi="Times New Roman" w:cs="Times New Roman"/>
          <w:sz w:val="24"/>
          <w:szCs w:val="24"/>
        </w:rPr>
        <w:t xml:space="preserve"> o wartości szacunkowej </w:t>
      </w:r>
      <w:r w:rsidR="009C045C" w:rsidRPr="00EB458B">
        <w:rPr>
          <w:rFonts w:ascii="Times New Roman" w:hAnsi="Times New Roman" w:cs="Times New Roman"/>
          <w:sz w:val="24"/>
          <w:szCs w:val="24"/>
        </w:rPr>
        <w:t>mniejszej niż</w:t>
      </w:r>
      <w:r w:rsidRPr="00EB458B">
        <w:rPr>
          <w:rFonts w:ascii="Times New Roman" w:hAnsi="Times New Roman" w:cs="Times New Roman"/>
          <w:sz w:val="24"/>
          <w:szCs w:val="24"/>
        </w:rPr>
        <w:t xml:space="preserve"> </w:t>
      </w:r>
      <w:r w:rsidR="008823A0" w:rsidRPr="00EB458B">
        <w:rPr>
          <w:rFonts w:ascii="Times New Roman" w:hAnsi="Times New Roman" w:cs="Times New Roman"/>
          <w:sz w:val="24"/>
          <w:szCs w:val="24"/>
        </w:rPr>
        <w:t>progi unijne</w:t>
      </w:r>
      <w:r w:rsidRPr="00EB458B">
        <w:rPr>
          <w:rFonts w:ascii="Times New Roman" w:hAnsi="Times New Roman" w:cs="Times New Roman"/>
          <w:sz w:val="24"/>
          <w:szCs w:val="24"/>
        </w:rPr>
        <w:t>.</w:t>
      </w:r>
    </w:p>
    <w:p w14:paraId="7B362806" w14:textId="77777777" w:rsidR="00CE7171" w:rsidRPr="00EB458B" w:rsidRDefault="00CE7171" w:rsidP="00BC3BFC">
      <w:pPr>
        <w:spacing w:line="360" w:lineRule="auto"/>
        <w:jc w:val="both"/>
        <w:rPr>
          <w:rFonts w:ascii="Times New Roman" w:hAnsi="Times New Roman" w:cs="Times New Roman"/>
          <w:sz w:val="24"/>
          <w:szCs w:val="24"/>
        </w:rPr>
      </w:pPr>
    </w:p>
    <w:p w14:paraId="11AC2EE5" w14:textId="77777777" w:rsidR="00F75D25" w:rsidRPr="00EB458B" w:rsidRDefault="00F75D25">
      <w:pPr>
        <w:pStyle w:val="Akapitzlist"/>
        <w:numPr>
          <w:ilvl w:val="0"/>
          <w:numId w:val="28"/>
        </w:num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OPIS PRZEDMIOTU ZAMÓWIENIA: </w:t>
      </w:r>
    </w:p>
    <w:p w14:paraId="4124710F" w14:textId="77777777" w:rsidR="002773E8" w:rsidRPr="002773E8" w:rsidRDefault="00D5384D" w:rsidP="00F038D8">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2773E8">
        <w:rPr>
          <w:rFonts w:ascii="Times New Roman" w:hAnsi="Times New Roman" w:cs="Times New Roman"/>
          <w:bCs/>
          <w:sz w:val="24"/>
          <w:szCs w:val="24"/>
        </w:rPr>
        <w:t xml:space="preserve">Przedmiotem zamówienia jest </w:t>
      </w:r>
      <w:bookmarkStart w:id="1" w:name="_Hlk102116197"/>
      <w:r w:rsidRPr="002773E8">
        <w:rPr>
          <w:rFonts w:ascii="Times New Roman" w:hAnsi="Times New Roman" w:cs="Times New Roman"/>
          <w:bCs/>
          <w:sz w:val="24"/>
          <w:szCs w:val="24"/>
        </w:rPr>
        <w:t>wykonanie Inwestycji pn.</w:t>
      </w:r>
      <w:r w:rsidRPr="002773E8">
        <w:rPr>
          <w:rFonts w:ascii="Times New Roman" w:hAnsi="Times New Roman" w:cs="Times New Roman"/>
          <w:bCs/>
          <w:i/>
          <w:iCs/>
          <w:sz w:val="24"/>
          <w:szCs w:val="24"/>
        </w:rPr>
        <w:t> </w:t>
      </w:r>
      <w:bookmarkEnd w:id="1"/>
      <w:r w:rsidR="002773E8" w:rsidRPr="002773E8">
        <w:rPr>
          <w:rFonts w:ascii="Times New Roman" w:hAnsi="Times New Roman" w:cs="Times New Roman"/>
          <w:b/>
          <w:i/>
          <w:sz w:val="24"/>
          <w:szCs w:val="24"/>
        </w:rPr>
        <w:t>Przebudowa drogi gminnej nr 140513W w miejscowości Waliszew</w:t>
      </w:r>
    </w:p>
    <w:p w14:paraId="284B0E7E" w14:textId="46F5042E" w:rsidR="00BA10E7" w:rsidRPr="00EB458B" w:rsidRDefault="00BA10E7" w:rsidP="002773E8">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2773E8">
        <w:rPr>
          <w:rFonts w:ascii="Times New Roman" w:hAnsi="Times New Roman" w:cs="Times New Roman"/>
          <w:sz w:val="24"/>
          <w:szCs w:val="24"/>
        </w:rPr>
        <w:lastRenderedPageBreak/>
        <w:t>Przebudowywana droga wewnętrzna zlokalizowana jest na działkach drogowych należących do gminy Szczawin Kościelny</w:t>
      </w:r>
      <w:r w:rsidR="002773E8">
        <w:rPr>
          <w:rFonts w:ascii="Times New Roman" w:hAnsi="Times New Roman" w:cs="Times New Roman"/>
          <w:sz w:val="24"/>
          <w:szCs w:val="24"/>
        </w:rPr>
        <w:t xml:space="preserve">: 91, 23/20, 23/22, 23/24 obręb Waliszew oraz dz. </w:t>
      </w:r>
      <w:proofErr w:type="spellStart"/>
      <w:r w:rsidR="002773E8">
        <w:rPr>
          <w:rFonts w:ascii="Times New Roman" w:hAnsi="Times New Roman" w:cs="Times New Roman"/>
          <w:sz w:val="24"/>
          <w:szCs w:val="24"/>
        </w:rPr>
        <w:t>rr</w:t>
      </w:r>
      <w:proofErr w:type="spellEnd"/>
      <w:r w:rsidR="002773E8">
        <w:rPr>
          <w:rFonts w:ascii="Times New Roman" w:hAnsi="Times New Roman" w:cs="Times New Roman"/>
          <w:sz w:val="24"/>
          <w:szCs w:val="24"/>
        </w:rPr>
        <w:t xml:space="preserve"> 6/1 obręb Szczawin Borowy Kolonia</w:t>
      </w:r>
    </w:p>
    <w:p w14:paraId="682563CB" w14:textId="5C6BBDEC" w:rsidR="00905608" w:rsidRPr="00EB458B" w:rsidRDefault="00905608">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EB458B">
        <w:rPr>
          <w:rFonts w:ascii="Times New Roman" w:hAnsi="Times New Roman" w:cs="Times New Roman"/>
          <w:sz w:val="24"/>
          <w:szCs w:val="24"/>
        </w:rPr>
        <w:t>Przedmiot zamówienia obejmuje w szczególności:</w:t>
      </w:r>
    </w:p>
    <w:p w14:paraId="499615C8" w14:textId="236AE6D9" w:rsidR="00E2260B" w:rsidRDefault="002A4E66" w:rsidP="002773E8">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 xml:space="preserve">- </w:t>
      </w:r>
      <w:r w:rsidR="002773E8">
        <w:rPr>
          <w:rFonts w:ascii="Times New Roman" w:hAnsi="Times New Roman" w:cs="Times New Roman"/>
          <w:sz w:val="24"/>
          <w:szCs w:val="24"/>
        </w:rPr>
        <w:t>ro</w:t>
      </w:r>
      <w:r w:rsidR="00806296">
        <w:rPr>
          <w:rFonts w:ascii="Times New Roman" w:hAnsi="Times New Roman" w:cs="Times New Roman"/>
          <w:sz w:val="24"/>
          <w:szCs w:val="24"/>
        </w:rPr>
        <w:t>boty ziemne – korytowanie</w:t>
      </w:r>
    </w:p>
    <w:p w14:paraId="2DF78F38" w14:textId="40D7FC98" w:rsidR="00806296" w:rsidRDefault="00806296" w:rsidP="002773E8">
      <w:pPr>
        <w:suppressAutoHyphens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ułożenie warstw podbudowy</w:t>
      </w:r>
    </w:p>
    <w:p w14:paraId="20D86908" w14:textId="16C192C3" w:rsidR="00806296" w:rsidRDefault="00806296" w:rsidP="002773E8">
      <w:pPr>
        <w:suppressAutoHyphens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wykonanie warstwy wiążącej i ścieralnej z mieszanki asfaltowej</w:t>
      </w:r>
    </w:p>
    <w:p w14:paraId="6ADBA829" w14:textId="715AD6CC" w:rsidR="00806296" w:rsidRDefault="00806296" w:rsidP="002773E8">
      <w:pPr>
        <w:suppressAutoHyphens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wykonanie poboczy z kruszywa łamanego</w:t>
      </w:r>
    </w:p>
    <w:p w14:paraId="2C3F1AEE" w14:textId="57B3833F" w:rsidR="00806296" w:rsidRDefault="00806296" w:rsidP="002773E8">
      <w:pPr>
        <w:suppressAutoHyphens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wykonanie przepustu pod drogą</w:t>
      </w:r>
    </w:p>
    <w:p w14:paraId="61FD6D35" w14:textId="6AF689AC" w:rsidR="00806296" w:rsidRPr="00EB458B" w:rsidRDefault="00806296" w:rsidP="002773E8">
      <w:pPr>
        <w:suppressAutoHyphens w:val="0"/>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przełożenie kabla teletechnicznego – wg. odrębnego opracowania</w:t>
      </w:r>
    </w:p>
    <w:p w14:paraId="5A021C91" w14:textId="77777777" w:rsidR="00D91ECE" w:rsidRPr="00EB458B" w:rsidRDefault="008018D5" w:rsidP="00D91ECE">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Szczegółowy zakres robót zawiera dokumentacja</w:t>
      </w:r>
      <w:r w:rsidR="0032114F" w:rsidRPr="00EB458B">
        <w:rPr>
          <w:rFonts w:ascii="Times New Roman" w:hAnsi="Times New Roman" w:cs="Times New Roman"/>
          <w:sz w:val="24"/>
          <w:szCs w:val="24"/>
        </w:rPr>
        <w:t xml:space="preserve"> techniczna, która jest załącznikiem do SWZ i jest dostępna na stronie internetowej prowadzonego postępowania.</w:t>
      </w:r>
    </w:p>
    <w:p w14:paraId="038C2608" w14:textId="66C04F98" w:rsidR="00C856AC"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EB458B">
        <w:rPr>
          <w:rFonts w:ascii="Times New Roman" w:hAnsi="Times New Roman" w:cs="Times New Roman"/>
          <w:bCs/>
          <w:sz w:val="24"/>
          <w:szCs w:val="24"/>
        </w:rPr>
        <w:t>Przedmiot zamówienia we Wspólnym Słowniku Zamówień (CPV) określony jest kodami:</w:t>
      </w:r>
    </w:p>
    <w:p w14:paraId="2195C483" w14:textId="77777777" w:rsidR="00D91ECE" w:rsidRPr="00EB458B" w:rsidRDefault="00492DF1" w:rsidP="00D91ECE">
      <w:pPr>
        <w:pStyle w:val="Akapitzlist"/>
        <w:suppressAutoHyphens w:val="0"/>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 xml:space="preserve">45233120-6 </w:t>
      </w:r>
      <w:r w:rsidR="00460A9C" w:rsidRPr="00EB458B">
        <w:rPr>
          <w:rFonts w:ascii="Times New Roman" w:hAnsi="Times New Roman" w:cs="Times New Roman"/>
          <w:b/>
          <w:sz w:val="24"/>
          <w:szCs w:val="24"/>
        </w:rPr>
        <w:t>Roboty w zakresie budowy dróg</w:t>
      </w:r>
    </w:p>
    <w:p w14:paraId="7E473CF9" w14:textId="4F21BB68" w:rsidR="00460A9C"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b/>
          <w:sz w:val="24"/>
          <w:szCs w:val="24"/>
        </w:rPr>
      </w:pPr>
      <w:r w:rsidRPr="00EB458B">
        <w:rPr>
          <w:rFonts w:ascii="Times New Roman" w:hAnsi="Times New Roman" w:cs="Times New Roman"/>
          <w:sz w:val="24"/>
          <w:szCs w:val="24"/>
        </w:rPr>
        <w:t xml:space="preserve">Ponadto Zamawiający zamieszcza </w:t>
      </w:r>
      <w:r w:rsidR="00E03B1E" w:rsidRPr="00EB458B">
        <w:rPr>
          <w:rFonts w:ascii="Times New Roman" w:hAnsi="Times New Roman" w:cs="Times New Roman"/>
          <w:sz w:val="24"/>
          <w:szCs w:val="24"/>
        </w:rPr>
        <w:t>przedmiar robót budowlanych</w:t>
      </w:r>
      <w:r w:rsidRPr="00EB458B">
        <w:rPr>
          <w:rFonts w:ascii="Times New Roman" w:hAnsi="Times New Roman" w:cs="Times New Roman"/>
          <w:sz w:val="24"/>
          <w:szCs w:val="24"/>
        </w:rPr>
        <w:t xml:space="preserve">, z zastrzeżeniem, że </w:t>
      </w:r>
      <w:r w:rsidRPr="00EB458B">
        <w:rPr>
          <w:rFonts w:ascii="Times New Roman" w:hAnsi="Times New Roman" w:cs="Times New Roman"/>
          <w:sz w:val="24"/>
          <w:szCs w:val="24"/>
          <w:u w:val="single"/>
        </w:rPr>
        <w:t>nie stanowi on części opisu przedmiotu zamówienia i w związku z tym nie określa zakresu świadczenia ani praw i obowiązków wykonawcy, lecz ma charakter wyłącznie informacyjny i pomocniczy</w:t>
      </w:r>
      <w:r w:rsidR="00EC0B98" w:rsidRPr="00EB458B">
        <w:rPr>
          <w:rFonts w:ascii="Times New Roman" w:hAnsi="Times New Roman" w:cs="Times New Roman"/>
          <w:sz w:val="24"/>
          <w:szCs w:val="24"/>
        </w:rPr>
        <w:t>.</w:t>
      </w:r>
    </w:p>
    <w:p w14:paraId="24022AD5" w14:textId="2A21201D" w:rsidR="00E03B1E"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w:t>
      </w:r>
      <w:r w:rsidRPr="00EB458B">
        <w:rPr>
          <w:rFonts w:ascii="Times New Roman" w:hAnsi="Times New Roman" w:cs="Times New Roman"/>
          <w:sz w:val="24"/>
          <w:szCs w:val="24"/>
          <w:u w:val="single"/>
        </w:rPr>
        <w:t>nie dopuszcza</w:t>
      </w:r>
      <w:r w:rsidRPr="00EB458B">
        <w:rPr>
          <w:rFonts w:ascii="Times New Roman" w:hAnsi="Times New Roman" w:cs="Times New Roman"/>
          <w:sz w:val="24"/>
          <w:szCs w:val="24"/>
        </w:rPr>
        <w:t xml:space="preserve"> składania ofert częściowych.</w:t>
      </w:r>
      <w:r w:rsidR="00652AAC" w:rsidRPr="00EB458B">
        <w:rPr>
          <w:rFonts w:ascii="Times New Roman" w:hAnsi="Times New Roman" w:cs="Times New Roman"/>
          <w:sz w:val="24"/>
          <w:szCs w:val="24"/>
        </w:rPr>
        <w:t xml:space="preserve"> </w:t>
      </w:r>
      <w:r w:rsidR="00E03B1E" w:rsidRPr="00EB458B">
        <w:rPr>
          <w:rFonts w:ascii="Times New Roman" w:hAnsi="Times New Roman" w:cs="Times New Roman"/>
          <w:sz w:val="24"/>
          <w:szCs w:val="24"/>
        </w:rPr>
        <w:t>Powody niedokonania podziału zamówienia na części:</w:t>
      </w:r>
    </w:p>
    <w:p w14:paraId="6EC23CA5" w14:textId="77777777" w:rsidR="008E23BB" w:rsidRPr="00EB458B" w:rsidRDefault="008E23BB" w:rsidP="00BC3BFC">
      <w:p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Wskazanie powodów niedokonania podziału zamówienia na części:</w:t>
      </w:r>
    </w:p>
    <w:p w14:paraId="2C9D80FA" w14:textId="0ACACCE7" w:rsidR="008E23BB" w:rsidRPr="00EB458B" w:rsidRDefault="008E23BB" w:rsidP="00BC3BFC">
      <w:p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Wartość zamówienia jest niższa od tzw. progów unijnych</w:t>
      </w:r>
      <w:r w:rsidR="00540F98" w:rsidRPr="00EB458B">
        <w:rPr>
          <w:rFonts w:ascii="Times New Roman" w:hAnsi="Times New Roman" w:cs="Times New Roman"/>
          <w:sz w:val="24"/>
          <w:szCs w:val="24"/>
        </w:rPr>
        <w:t>,</w:t>
      </w:r>
      <w:r w:rsidRPr="00EB458B">
        <w:rPr>
          <w:rFonts w:ascii="Times New Roman" w:hAnsi="Times New Roman" w:cs="Times New Roman"/>
          <w:sz w:val="24"/>
          <w:szCs w:val="24"/>
        </w:rPr>
        <w:t xml:space="preserve"> które zobowiązują do implementacji dyrektyw UE. Dyrektywa 2014/24/UE w treści motywu 78 wskazuje, że aby zwiększyć konkurencję, instytucje zamawiające należy w szczególności zachęcać do dzielenia dużych zamówień na części. Przedmiotowe zamówienie nie jest dużym zamówieniem w rozumieniu motywu 78 powołanej dyrektywy UE (dyrektywy stosuje się od tzw. progów UE, a dyrektywa posługuje się pojęciem dużego zamówienia na gruncie zamówień podlegających dyrektywie </w:t>
      </w:r>
      <w:r w:rsidR="00113E37" w:rsidRPr="00EB458B">
        <w:rPr>
          <w:rFonts w:ascii="Times New Roman" w:hAnsi="Times New Roman" w:cs="Times New Roman"/>
          <w:sz w:val="24"/>
          <w:szCs w:val="24"/>
        </w:rPr>
        <w:br/>
      </w:r>
      <w:r w:rsidRPr="00EB458B">
        <w:rPr>
          <w:rFonts w:ascii="Times New Roman" w:hAnsi="Times New Roman" w:cs="Times New Roman"/>
          <w:sz w:val="24"/>
          <w:szCs w:val="24"/>
        </w:rPr>
        <w:t>a więc zamówienia o wartości znacznie przewyższającej tzw. progi UE</w:t>
      </w:r>
    </w:p>
    <w:p w14:paraId="3169B430" w14:textId="77777777" w:rsidR="008E23BB" w:rsidRPr="00EB458B" w:rsidRDefault="008E23BB" w:rsidP="00BC3BFC">
      <w:p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Zamówienie nie zostało podzielone na części również z następujących względów:</w:t>
      </w:r>
    </w:p>
    <w:p w14:paraId="3F326636" w14:textId="4727CB81"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l) Przedmiotem zamówienia jest wykonanie robót funkcjonalnie ze sobą związanych. Rozdzielenie robót groziłoby niedającymi się wyeliminować problemami organizacyjnymi związanymi z odpowiedzialnością za poszczególne elementy robót wykonywanych przez różnych wykonawców.</w:t>
      </w:r>
    </w:p>
    <w:p w14:paraId="0B87F81E" w14:textId="77777777"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lastRenderedPageBreak/>
        <w:t>2)</w:t>
      </w:r>
      <w:r w:rsidRPr="00EB458B">
        <w:rPr>
          <w:rFonts w:ascii="Times New Roman" w:hAnsi="Times New Roman" w:cs="Times New Roman"/>
          <w:sz w:val="24"/>
          <w:szCs w:val="24"/>
        </w:rPr>
        <w:tab/>
        <w:t>Przy tego typu robotach wykonywanych przez różnych wykonawców opóźnienie jednego z wykonawców wpłynęłoby negatywnie na terminowość wykonania innych elementów inwestycji — zależnych od terminowego wykonania prac przez innego wykonawcę.</w:t>
      </w:r>
    </w:p>
    <w:p w14:paraId="7A4649D9" w14:textId="61EB2BF3"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3)</w:t>
      </w:r>
      <w:r w:rsidRPr="00EB458B">
        <w:rPr>
          <w:rFonts w:ascii="Times New Roman" w:hAnsi="Times New Roman" w:cs="Times New Roman"/>
          <w:sz w:val="24"/>
          <w:szCs w:val="24"/>
        </w:rPr>
        <w:tab/>
        <w:t>Wykonawc</w:t>
      </w:r>
      <w:r w:rsidR="00957617" w:rsidRPr="00EB458B">
        <w:rPr>
          <w:rFonts w:ascii="Times New Roman" w:hAnsi="Times New Roman" w:cs="Times New Roman"/>
          <w:sz w:val="24"/>
          <w:szCs w:val="24"/>
        </w:rPr>
        <w:t>a</w:t>
      </w:r>
      <w:r w:rsidRPr="00EB458B">
        <w:rPr>
          <w:rFonts w:ascii="Times New Roman" w:hAnsi="Times New Roman" w:cs="Times New Roman"/>
          <w:sz w:val="24"/>
          <w:szCs w:val="24"/>
        </w:rPr>
        <w:t xml:space="preserve"> powiela</w:t>
      </w:r>
      <w:r w:rsidR="00957617" w:rsidRPr="00EB458B">
        <w:rPr>
          <w:rFonts w:ascii="Times New Roman" w:hAnsi="Times New Roman" w:cs="Times New Roman"/>
          <w:sz w:val="24"/>
          <w:szCs w:val="24"/>
        </w:rPr>
        <w:t>ł</w:t>
      </w:r>
      <w:r w:rsidRPr="00EB458B">
        <w:rPr>
          <w:rFonts w:ascii="Times New Roman" w:hAnsi="Times New Roman" w:cs="Times New Roman"/>
          <w:sz w:val="24"/>
          <w:szCs w:val="24"/>
        </w:rPr>
        <w:t xml:space="preserve">by koszty pośrednie prac, co wpływałoby na koszty inwestycji. </w:t>
      </w:r>
      <w:r w:rsidR="00957617" w:rsidRPr="00EB458B">
        <w:rPr>
          <w:rFonts w:ascii="Times New Roman" w:hAnsi="Times New Roman" w:cs="Times New Roman"/>
          <w:sz w:val="24"/>
          <w:szCs w:val="24"/>
        </w:rPr>
        <w:br/>
      </w:r>
      <w:r w:rsidRPr="00EB458B">
        <w:rPr>
          <w:rFonts w:ascii="Times New Roman" w:hAnsi="Times New Roman" w:cs="Times New Roman"/>
          <w:sz w:val="24"/>
          <w:szCs w:val="24"/>
        </w:rPr>
        <w:t>W każdej z ofert częściowych wykonawca musiałby założyć odrębną wycenę użycia tego samego rodzaju sprzętu w sytuacji, w której składając jedną ofertę, użycie sprzętu wyceniłby jednokrotnie. W dokumentacji projektowej wskazane są rozwiązania wymagające użycia wielorodzajowego sprzętu budowlanego.</w:t>
      </w:r>
    </w:p>
    <w:p w14:paraId="758BF773" w14:textId="77777777"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Zamawiający nie dokonał podziału zamówienia na części ze względu na to, że podział taki groziłby nadmiernymi trudnościami technicznymi oraz nadmiernymi kosztami wykonania zamówienia. Potrzeba skoordynowania działań różnych wykonawców realizujących poszczególne części zamówienia mogłaby poważnie zagrozić właściwemu wykonaniu zamówienia. Niedokonanie podziału zamówienia podyktowane było zatem względami technicznymi, organizacyjnym oraz charakterem przedmiotu zamówienia.</w:t>
      </w:r>
    </w:p>
    <w:p w14:paraId="24006D3C" w14:textId="15A0ED18" w:rsidR="007A0F64"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Zastosowany ewentualnie podział zamówienia na części nie zwiększyłby konkurencyjności w sektorze małych i średnich przedsiębiorstw — zakres zamówienia jest zakresem typowym, umożliwiającym złożenie oferty wykonawcom z grupy małych lub średnich przedsiębiorstw. Zgodnie z treścią motywu 78 dyrektywy, Instytucja zamawiająca powinna mieć obowiązek rozważenia celowości podziału zamówień na części, jednocześnie zachowując swobodę autonomicznego podejmowania decyzji na każdej podstawie, jaką uzna za stosowną, nie podlegając nadzorowi administracyjnemu ani sądowemu.</w:t>
      </w:r>
    </w:p>
    <w:p w14:paraId="15E8209C" w14:textId="5A2A5783" w:rsidR="00D5384D"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w:t>
      </w:r>
      <w:r w:rsidRPr="00EB458B">
        <w:rPr>
          <w:rFonts w:ascii="Times New Roman" w:hAnsi="Times New Roman" w:cs="Times New Roman"/>
          <w:sz w:val="24"/>
          <w:szCs w:val="24"/>
          <w:u w:val="single"/>
        </w:rPr>
        <w:t>nie dopuszcza</w:t>
      </w:r>
      <w:r w:rsidRPr="00EB458B">
        <w:rPr>
          <w:rFonts w:ascii="Times New Roman" w:hAnsi="Times New Roman" w:cs="Times New Roman"/>
          <w:sz w:val="24"/>
          <w:szCs w:val="24"/>
        </w:rPr>
        <w:t xml:space="preserve"> składania ofert wariantowych.</w:t>
      </w:r>
    </w:p>
    <w:p w14:paraId="212ED02E" w14:textId="77777777" w:rsidR="00D91ECE"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bCs/>
          <w:sz w:val="24"/>
          <w:szCs w:val="24"/>
        </w:rPr>
        <w:t xml:space="preserve">Zamówienie musi być realizowane zgodnie z warunkami umowy, której wzór stanowi załącznik nr </w:t>
      </w:r>
      <w:r w:rsidR="00B550DB" w:rsidRPr="00EB458B">
        <w:rPr>
          <w:rFonts w:ascii="Times New Roman" w:hAnsi="Times New Roman" w:cs="Times New Roman"/>
          <w:bCs/>
          <w:sz w:val="24"/>
          <w:szCs w:val="24"/>
        </w:rPr>
        <w:t>5</w:t>
      </w:r>
      <w:r w:rsidRPr="00EB458B">
        <w:rPr>
          <w:rFonts w:ascii="Times New Roman" w:hAnsi="Times New Roman" w:cs="Times New Roman"/>
          <w:bCs/>
          <w:sz w:val="24"/>
          <w:szCs w:val="24"/>
        </w:rPr>
        <w:t xml:space="preserve"> do SWZ, jest integralną częścią niniejszej dokumentacji i zapisy w niej zawarte traktuje się jako warunki udzielenia zamówienia.</w:t>
      </w:r>
    </w:p>
    <w:p w14:paraId="2B5950F7" w14:textId="77777777" w:rsidR="00D91ECE"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bCs/>
          <w:sz w:val="24"/>
          <w:szCs w:val="24"/>
        </w:rPr>
        <w:t xml:space="preserve">Warunki płatności określa Wzór umowy stanowiący załącznik nr </w:t>
      </w:r>
      <w:r w:rsidR="00CC7081" w:rsidRPr="00EB458B">
        <w:rPr>
          <w:rFonts w:ascii="Times New Roman" w:hAnsi="Times New Roman" w:cs="Times New Roman"/>
          <w:bCs/>
          <w:sz w:val="24"/>
          <w:szCs w:val="24"/>
        </w:rPr>
        <w:t>5</w:t>
      </w:r>
      <w:r w:rsidRPr="00EB458B">
        <w:rPr>
          <w:rFonts w:ascii="Times New Roman" w:hAnsi="Times New Roman" w:cs="Times New Roman"/>
          <w:bCs/>
          <w:sz w:val="24"/>
          <w:szCs w:val="24"/>
        </w:rPr>
        <w:t xml:space="preserve"> do SWZ.</w:t>
      </w:r>
      <w:bookmarkStart w:id="2" w:name="_Hlk98760428"/>
    </w:p>
    <w:p w14:paraId="3B8D1BB2" w14:textId="77777777" w:rsidR="00D91ECE" w:rsidRPr="00EB458B" w:rsidRDefault="00EA57EE">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sz w:val="24"/>
          <w:szCs w:val="24"/>
        </w:rPr>
        <w:t xml:space="preserve">Zamawiający nie wymaga, aby złożenie oferty było poprzedzone odbyciem wizji lokalnej lub sprawdzeniem dokumentów niezbędnych do realizacji zamówienia dostępnych na miejscu u </w:t>
      </w:r>
      <w:r w:rsidR="006D696E" w:rsidRPr="00EB458B">
        <w:rPr>
          <w:rFonts w:ascii="Times New Roman" w:hAnsi="Times New Roman" w:cs="Times New Roman"/>
          <w:sz w:val="24"/>
          <w:szCs w:val="24"/>
        </w:rPr>
        <w:t>Z</w:t>
      </w:r>
      <w:r w:rsidRPr="00EB458B">
        <w:rPr>
          <w:rFonts w:ascii="Times New Roman" w:hAnsi="Times New Roman" w:cs="Times New Roman"/>
          <w:sz w:val="24"/>
          <w:szCs w:val="24"/>
        </w:rPr>
        <w:t>amawiającego.</w:t>
      </w:r>
    </w:p>
    <w:p w14:paraId="614E7ACE" w14:textId="10342571" w:rsidR="007C5ED3" w:rsidRPr="00EB458B" w:rsidRDefault="007C5ED3">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sz w:val="24"/>
          <w:szCs w:val="24"/>
        </w:rPr>
        <w:t>UWAGA:</w:t>
      </w:r>
    </w:p>
    <w:p w14:paraId="56489DC1" w14:textId="763AE50F"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W każdym przypadku użycia w opisie przedmiotu zamówienia norm, ocen technicznych, specyfikacji technicznych i systemów referencji technicznych, o których </w:t>
      </w:r>
      <w:r w:rsidRPr="00EB458B">
        <w:rPr>
          <w:rFonts w:ascii="Times New Roman" w:hAnsi="Times New Roman" w:cs="Times New Roman"/>
          <w:sz w:val="24"/>
          <w:szCs w:val="24"/>
        </w:rPr>
        <w:lastRenderedPageBreak/>
        <w:t xml:space="preserve">mowa w art. 101 ust. 1 pkt 2 oraz ust. 3 ustawy </w:t>
      </w:r>
      <w:proofErr w:type="spellStart"/>
      <w:r w:rsidRPr="00EB458B">
        <w:rPr>
          <w:rFonts w:ascii="Times New Roman" w:hAnsi="Times New Roman" w:cs="Times New Roman"/>
          <w:sz w:val="24"/>
          <w:szCs w:val="24"/>
        </w:rPr>
        <w:t>Pzp</w:t>
      </w:r>
      <w:proofErr w:type="spellEnd"/>
      <w:r w:rsidRPr="00EB458B">
        <w:rPr>
          <w:rFonts w:ascii="Times New Roman" w:hAnsi="Times New Roman" w:cs="Times New Roman"/>
          <w:sz w:val="24"/>
          <w:szCs w:val="24"/>
        </w:rPr>
        <w:t xml:space="preserve"> wykonawca powinien przyjąć, że odniesieniu takiemu towarzyszą wyrazy „lub równoważne”. </w:t>
      </w:r>
    </w:p>
    <w:p w14:paraId="3AD8DF4A"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 przypadku użycia w dokumentacji projektowej odniesień do norm, europejskich ocen technicznych, aprobat, specyfikacji technicznych i systemów referencji technicznych Zamawiający dopuszcza rozwiązania równoważne opisywanym. Wykonawca analizując dokumentację projektową powinien założyć, że każdemu odniesieniu użytemu w dokumentacji projektowej towarzyszy wyraz „lub równoważne".</w:t>
      </w:r>
    </w:p>
    <w:p w14:paraId="2CFADC1F"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14:paraId="2EDB5A9E"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Użycie w dokumentacji projektowej etykiety oznacza, że Zamawiający akceptuje wszystkie etykiety potwierdzające, że dane roboty budowlane, dostawy lub usługi spełniają równoważne wymagania określonej przez zamawiającego etykiety. W przypadku gdy wykonawca z przyczyn od niego niezależnych nie może uzyskać określonej przez zamawiającego etykiety lub równoważnej etykiety, zamawiający, w terminie, przez siebie wyznaczonym akceptuje inne odpowiednie przedmiotowe środki dowodowe, w szczególności dokumentację techniczną producenta, o ile dany wykonawca udowodni, że roboty budowlane, dostawy lub usługi, które mają zostać przez niego wykonane, spełniają wymagania określonej etykiety lub określone wymagania wskazane przez Zamawiającego.</w:t>
      </w:r>
    </w:p>
    <w:p w14:paraId="30303292"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w:t>
      </w:r>
      <w:r w:rsidRPr="00EB458B">
        <w:rPr>
          <w:rFonts w:ascii="Times New Roman" w:hAnsi="Times New Roman" w:cs="Times New Roman"/>
          <w:sz w:val="24"/>
          <w:szCs w:val="24"/>
        </w:rPr>
        <w:lastRenderedPageBreak/>
        <w:t>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wymagania związane z realizacją zamówienia.</w:t>
      </w:r>
    </w:p>
    <w:p w14:paraId="4410D658"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osiągniecie zakładanych parametrów projektowych i nie spowoduje ryzyka niezgodności wykonanych prac z dokumentacją techniczną.</w:t>
      </w:r>
      <w:bookmarkEnd w:id="2"/>
    </w:p>
    <w:p w14:paraId="695809A3" w14:textId="77777777" w:rsidR="00886ECB" w:rsidRPr="00EB458B" w:rsidRDefault="00886ECB" w:rsidP="0038349C">
      <w:pPr>
        <w:suppressAutoHyphens w:val="0"/>
        <w:spacing w:after="0" w:line="360" w:lineRule="auto"/>
        <w:jc w:val="both"/>
        <w:rPr>
          <w:rFonts w:ascii="Times New Roman" w:hAnsi="Times New Roman" w:cs="Times New Roman"/>
          <w:bCs/>
          <w:sz w:val="24"/>
          <w:szCs w:val="24"/>
        </w:rPr>
      </w:pPr>
    </w:p>
    <w:p w14:paraId="34E22AAD" w14:textId="77777777" w:rsidR="00F75D25" w:rsidRPr="00EB458B" w:rsidRDefault="00F75D25">
      <w:pPr>
        <w:pStyle w:val="Akapitzlist"/>
        <w:numPr>
          <w:ilvl w:val="0"/>
          <w:numId w:val="28"/>
        </w:numPr>
        <w:spacing w:before="24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TERMIN WYKONANIA ZAMÓWIENIA:</w:t>
      </w:r>
    </w:p>
    <w:p w14:paraId="389BBCC2" w14:textId="3826CDDC" w:rsidR="00105ED5" w:rsidRPr="00EB458B" w:rsidRDefault="00105ED5" w:rsidP="00BC3BFC">
      <w:pPr>
        <w:suppressAutoHyphens w:val="0"/>
        <w:spacing w:after="0" w:line="360" w:lineRule="auto"/>
        <w:jc w:val="both"/>
        <w:rPr>
          <w:rFonts w:ascii="Times New Roman" w:hAnsi="Times New Roman" w:cs="Times New Roman"/>
          <w:bCs/>
          <w:sz w:val="24"/>
          <w:szCs w:val="24"/>
        </w:rPr>
      </w:pPr>
      <w:bookmarkStart w:id="3" w:name="_Hlk10458373"/>
      <w:r w:rsidRPr="00EB458B">
        <w:rPr>
          <w:rFonts w:ascii="Times New Roman" w:hAnsi="Times New Roman" w:cs="Times New Roman"/>
          <w:sz w:val="24"/>
          <w:szCs w:val="24"/>
        </w:rPr>
        <w:t xml:space="preserve">Termin wykonania zamówienia: </w:t>
      </w:r>
      <w:r w:rsidR="00B641A6">
        <w:rPr>
          <w:rFonts w:ascii="Times New Roman" w:hAnsi="Times New Roman" w:cs="Times New Roman"/>
          <w:b/>
          <w:sz w:val="24"/>
          <w:szCs w:val="24"/>
        </w:rPr>
        <w:t xml:space="preserve">dwa tygodnie </w:t>
      </w:r>
      <w:r w:rsidR="00996561" w:rsidRPr="00EB458B">
        <w:rPr>
          <w:rFonts w:ascii="Times New Roman" w:hAnsi="Times New Roman" w:cs="Times New Roman"/>
          <w:b/>
          <w:sz w:val="24"/>
          <w:szCs w:val="24"/>
        </w:rPr>
        <w:t xml:space="preserve">od </w:t>
      </w:r>
      <w:r w:rsidR="00D5384D" w:rsidRPr="00EB458B">
        <w:rPr>
          <w:rFonts w:ascii="Times New Roman" w:hAnsi="Times New Roman" w:cs="Times New Roman"/>
          <w:b/>
          <w:sz w:val="24"/>
          <w:szCs w:val="24"/>
        </w:rPr>
        <w:t>podpisania umowy</w:t>
      </w:r>
      <w:r w:rsidR="00996561" w:rsidRPr="00EB458B">
        <w:rPr>
          <w:rFonts w:ascii="Times New Roman" w:hAnsi="Times New Roman" w:cs="Times New Roman"/>
          <w:bCs/>
          <w:sz w:val="24"/>
          <w:szCs w:val="24"/>
        </w:rPr>
        <w:t>.</w:t>
      </w:r>
    </w:p>
    <w:p w14:paraId="1A597310" w14:textId="749FFDCF" w:rsidR="00512B35" w:rsidRPr="00EB458B" w:rsidRDefault="00512B35" w:rsidP="00BC3BFC">
      <w:pPr>
        <w:suppressAutoHyphens w:val="0"/>
        <w:spacing w:after="0" w:line="360" w:lineRule="auto"/>
        <w:jc w:val="both"/>
        <w:rPr>
          <w:rFonts w:ascii="Times New Roman" w:hAnsi="Times New Roman" w:cs="Times New Roman"/>
          <w:bCs/>
          <w:sz w:val="24"/>
          <w:szCs w:val="24"/>
        </w:rPr>
      </w:pPr>
    </w:p>
    <w:bookmarkEnd w:id="3"/>
    <w:p w14:paraId="0A3107E9" w14:textId="77777777" w:rsidR="00F75D25" w:rsidRPr="00EB458B" w:rsidRDefault="00F75D25">
      <w:pPr>
        <w:pStyle w:val="Akapitzlist"/>
        <w:numPr>
          <w:ilvl w:val="0"/>
          <w:numId w:val="28"/>
        </w:numPr>
        <w:spacing w:before="24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WARUNKI UDZIAŁU W POSTĘPOWANIU:</w:t>
      </w:r>
    </w:p>
    <w:p w14:paraId="6F3B03E3"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1. O zamówienie publiczne mogą ubiegać się Wykonawcy spełniający warunki, o których mowa w art. 112 ust. 2 ustawy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xml:space="preserve">, tj.: </w:t>
      </w:r>
    </w:p>
    <w:p w14:paraId="461100D8"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1) zdolności do występowania w obrocie gospodarczym;</w:t>
      </w:r>
    </w:p>
    <w:p w14:paraId="155A2F2B"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Zamawiający nie określa szczegółowych wymagań w tym zakresie</w:t>
      </w:r>
    </w:p>
    <w:p w14:paraId="3FD05026"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2) uprawnień do prowadzenia określonej działalności gospodarczej lub zawodowej o ile wynika to z odrębnych przepisów;</w:t>
      </w:r>
    </w:p>
    <w:p w14:paraId="359F9F3E" w14:textId="77777777" w:rsidR="007C515F" w:rsidRPr="00EB458B" w:rsidRDefault="007C515F" w:rsidP="00BC3BFC">
      <w:pPr>
        <w:suppressAutoHyphens w:val="0"/>
        <w:spacing w:after="17" w:line="360" w:lineRule="auto"/>
        <w:ind w:left="57" w:right="2461"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sz w:val="24"/>
          <w:lang w:eastAsia="pl-PL"/>
        </w:rPr>
        <w:t xml:space="preserve">Zamawiający nie określa szczegółowych wymagań w tym zakresie </w:t>
      </w:r>
      <w:r w:rsidRPr="00EB458B">
        <w:rPr>
          <w:rFonts w:ascii="Times New Roman" w:eastAsia="Times New Roman" w:hAnsi="Times New Roman" w:cs="Times New Roman"/>
          <w:b/>
          <w:bCs/>
          <w:sz w:val="24"/>
          <w:lang w:eastAsia="pl-PL"/>
        </w:rPr>
        <w:t>3) sytuacji ekonomicznej lub finansowej;</w:t>
      </w:r>
    </w:p>
    <w:p w14:paraId="594F6A4A" w14:textId="2D4AB525" w:rsidR="00113E37" w:rsidRPr="00EB458B" w:rsidRDefault="00113E37" w:rsidP="00113E37">
      <w:pPr>
        <w:spacing w:line="360" w:lineRule="auto"/>
        <w:ind w:left="708"/>
        <w:jc w:val="both"/>
        <w:rPr>
          <w:rFonts w:ascii="Times New Roman" w:hAnsi="Times New Roman" w:cs="Times New Roman"/>
          <w:sz w:val="24"/>
          <w:szCs w:val="24"/>
          <w:u w:val="single"/>
        </w:rPr>
      </w:pPr>
      <w:r w:rsidRPr="00EB458B">
        <w:rPr>
          <w:rFonts w:ascii="Times New Roman" w:hAnsi="Times New Roman" w:cs="Times New Roman"/>
          <w:sz w:val="24"/>
          <w:szCs w:val="24"/>
          <w:u w:val="single"/>
        </w:rPr>
        <w:t>Warunek ten zostanie spełniony jeżeli wykonawca wykaże, że jest ubezpieczony  od odpowiedzialności cywilnej w zakresie prowadzenia działalności na kwotę nie mniejszą niż  500 000,00 zł (słownie: pięćset tysięcy).</w:t>
      </w:r>
    </w:p>
    <w:p w14:paraId="56AD6D67" w14:textId="3AF39292" w:rsidR="00113E37" w:rsidRPr="00EB458B" w:rsidRDefault="00113E37" w:rsidP="00113E37">
      <w:pPr>
        <w:spacing w:line="360" w:lineRule="auto"/>
        <w:ind w:firstLine="708"/>
        <w:jc w:val="both"/>
        <w:rPr>
          <w:rFonts w:ascii="Times New Roman" w:hAnsi="Times New Roman" w:cs="Times New Roman"/>
          <w:sz w:val="24"/>
          <w:szCs w:val="24"/>
        </w:rPr>
      </w:pPr>
      <w:r w:rsidRPr="00EB458B">
        <w:rPr>
          <w:rFonts w:ascii="Times New Roman" w:hAnsi="Times New Roman" w:cs="Times New Roman"/>
          <w:sz w:val="24"/>
          <w:szCs w:val="24"/>
        </w:rPr>
        <w:t>UWAGA:</w:t>
      </w:r>
    </w:p>
    <w:p w14:paraId="564AF510" w14:textId="199A64BB" w:rsidR="00113E37" w:rsidRPr="00EB458B" w:rsidRDefault="00113E37" w:rsidP="00113E37">
      <w:pPr>
        <w:suppressAutoHyphens w:val="0"/>
        <w:spacing w:after="0" w:line="360" w:lineRule="auto"/>
        <w:ind w:left="708"/>
        <w:jc w:val="both"/>
        <w:rPr>
          <w:rFonts w:ascii="Times New Roman" w:eastAsia="Times New Roman" w:hAnsi="Times New Roman" w:cs="Times New Roman"/>
          <w:sz w:val="24"/>
          <w:szCs w:val="24"/>
          <w:lang w:eastAsia="pl-PL"/>
        </w:rPr>
      </w:pPr>
      <w:r w:rsidRPr="00EB458B">
        <w:rPr>
          <w:rFonts w:ascii="Times New Roman" w:eastAsia="Times New Roman" w:hAnsi="Times New Roman" w:cs="Times New Roman"/>
          <w:sz w:val="24"/>
          <w:szCs w:val="24"/>
          <w:lang w:eastAsia="en-US"/>
        </w:rPr>
        <w:lastRenderedPageBreak/>
        <w:t xml:space="preserve">Zamawiający, w celu przeliczenia na PLN wszystkich wartości i danych finansowych podanych w innych walutach, zastosuje średni kurs Narodowego Banku Polskiego (NBP) aktualny na dzień publikacji ogłoszenia o zamówieniu, ogłaszany w sposób przewidziany w § 8 uchwały Zarządu NBP nr 51/2002 z dnia 23 września 2002r. w sprawie sposobu wyliczania i ogłaszania bieżących kursów walut obcych (tekst jedn.: Dz. Urz. NBP z 2022r., poz. 10). </w:t>
      </w:r>
      <w:r w:rsidRPr="00EB458B">
        <w:rPr>
          <w:rFonts w:ascii="Times New Roman" w:eastAsia="Times New Roman" w:hAnsi="Times New Roman" w:cs="Times New Roman"/>
          <w:sz w:val="24"/>
          <w:szCs w:val="24"/>
          <w:lang w:eastAsia="pl-PL"/>
        </w:rPr>
        <w:t>Jeżeli w dniu publikacji ogłoszenia o zamówieniu w Biuletynie Zamówień Publicznych, Narodowy Bank Polski nie publikuje średniego kursu danej waluty, za podstawę przeliczenia przyjmuje się średni kurs waluty publikowany pierwszego dnia, po dniu publikacji ogłoszenia o zamówieniu w Biuletynie Zamówień Publicznych, w którym zostanie on opublikowany.</w:t>
      </w:r>
    </w:p>
    <w:p w14:paraId="47ACD468" w14:textId="02B44889" w:rsidR="007C515F" w:rsidRPr="00EB458B" w:rsidRDefault="007C515F" w:rsidP="00BC3BFC">
      <w:pPr>
        <w:suppressAutoHyphens w:val="0"/>
        <w:spacing w:after="17" w:line="360" w:lineRule="auto"/>
        <w:ind w:left="57" w:right="2453"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4) zdolności technicznej lub zawodowej:</w:t>
      </w:r>
    </w:p>
    <w:p w14:paraId="19E04E25" w14:textId="77777777" w:rsidR="007C515F" w:rsidRPr="00EB458B" w:rsidRDefault="007C515F" w:rsidP="00BC3BFC">
      <w:pPr>
        <w:suppressAutoHyphens w:val="0"/>
        <w:spacing w:after="38" w:line="360" w:lineRule="auto"/>
        <w:ind w:left="640" w:right="432" w:firstLine="4"/>
        <w:jc w:val="both"/>
        <w:rPr>
          <w:rFonts w:ascii="Times New Roman" w:eastAsia="Times New Roman" w:hAnsi="Times New Roman" w:cs="Times New Roman"/>
          <w:sz w:val="24"/>
          <w:szCs w:val="24"/>
          <w:u w:val="single"/>
          <w:lang w:eastAsia="pl-PL"/>
        </w:rPr>
      </w:pPr>
      <w:r w:rsidRPr="00EB458B">
        <w:rPr>
          <w:rFonts w:ascii="Times New Roman" w:eastAsia="Times New Roman" w:hAnsi="Times New Roman" w:cs="Times New Roman"/>
          <w:sz w:val="24"/>
          <w:szCs w:val="24"/>
          <w:u w:val="single"/>
          <w:lang w:eastAsia="pl-PL"/>
        </w:rPr>
        <w:t>Warunek posiadania zdolności technicznej lub zawodowej spełni wykonawca, jeżeli wykaże, że wykonał w okresie ostatnich pięciu lat, a jeżeli okres prowadzenia działalności jest krótszy — w tym okresie, co najmniej:</w:t>
      </w:r>
    </w:p>
    <w:p w14:paraId="3732378E" w14:textId="5B0707C3" w:rsidR="007C515F" w:rsidRPr="00EB458B" w:rsidRDefault="007C515F" w:rsidP="00BC3BFC">
      <w:pPr>
        <w:suppressAutoHyphens w:val="0"/>
        <w:spacing w:after="38" w:line="360" w:lineRule="auto"/>
        <w:ind w:left="640" w:right="432" w:firstLine="4"/>
        <w:jc w:val="both"/>
        <w:rPr>
          <w:rFonts w:ascii="Times New Roman" w:eastAsia="Times New Roman" w:hAnsi="Times New Roman" w:cs="Times New Roman"/>
          <w:sz w:val="24"/>
          <w:szCs w:val="24"/>
          <w:u w:val="single"/>
          <w:lang w:eastAsia="pl-PL"/>
        </w:rPr>
      </w:pPr>
      <w:r w:rsidRPr="00EB458B">
        <w:rPr>
          <w:rFonts w:ascii="Times New Roman" w:eastAsia="Times New Roman" w:hAnsi="Times New Roman" w:cs="Times New Roman"/>
          <w:sz w:val="24"/>
          <w:szCs w:val="24"/>
          <w:u w:val="single"/>
          <w:lang w:eastAsia="pl-PL"/>
        </w:rPr>
        <w:t xml:space="preserve">jedną robotę budowlaną polegającą na budowie /przebudowie /modernizacji /remoncie drogi o wartości nie mniejszej niż </w:t>
      </w:r>
      <w:r w:rsidR="00DE74AC" w:rsidRPr="00EB458B">
        <w:rPr>
          <w:rFonts w:ascii="Times New Roman" w:eastAsia="Times New Roman" w:hAnsi="Times New Roman" w:cs="Times New Roman"/>
          <w:sz w:val="24"/>
          <w:szCs w:val="24"/>
          <w:u w:val="single"/>
          <w:lang w:eastAsia="pl-PL"/>
        </w:rPr>
        <w:t>300</w:t>
      </w:r>
      <w:r w:rsidRPr="00EB458B">
        <w:rPr>
          <w:rFonts w:ascii="Times New Roman" w:eastAsia="Times New Roman" w:hAnsi="Times New Roman" w:cs="Times New Roman"/>
          <w:sz w:val="24"/>
          <w:szCs w:val="24"/>
          <w:u w:val="single"/>
          <w:lang w:eastAsia="pl-PL"/>
        </w:rPr>
        <w:t>.000,00 zł brutto.</w:t>
      </w:r>
    </w:p>
    <w:p w14:paraId="1C8A251E"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2. Jeśli wykonawcy wspólnie ubiegają się o udzielenie niniejszego zamówienia to warunek określony w pkt 4 spełnia co najmniej jeden z Wykonawców składających ofertę wspólną.</w:t>
      </w:r>
    </w:p>
    <w:p w14:paraId="09E9FA6F" w14:textId="77777777" w:rsidR="00F226A7" w:rsidRPr="00EB458B" w:rsidRDefault="00F226A7" w:rsidP="00BC3BFC">
      <w:pPr>
        <w:suppressAutoHyphens w:val="0"/>
        <w:spacing w:after="4" w:line="360" w:lineRule="auto"/>
        <w:ind w:left="64" w:right="21"/>
        <w:jc w:val="both"/>
        <w:rPr>
          <w:rFonts w:ascii="Times New Roman" w:eastAsia="Times New Roman" w:hAnsi="Times New Roman" w:cs="Times New Roman"/>
          <w:sz w:val="26"/>
          <w:lang w:eastAsia="pl-PL"/>
        </w:rPr>
      </w:pPr>
    </w:p>
    <w:p w14:paraId="4E1A03D9" w14:textId="481817A5" w:rsidR="00F226A7" w:rsidRPr="00EB458B" w:rsidRDefault="007C515F">
      <w:pPr>
        <w:pStyle w:val="Akapitzlist"/>
        <w:numPr>
          <w:ilvl w:val="0"/>
          <w:numId w:val="28"/>
        </w:numPr>
        <w:suppressAutoHyphens w:val="0"/>
        <w:spacing w:after="4" w:line="360" w:lineRule="auto"/>
        <w:ind w:right="21"/>
        <w:jc w:val="both"/>
        <w:rPr>
          <w:rFonts w:ascii="Times New Roman" w:eastAsia="Times New Roman" w:hAnsi="Times New Roman" w:cs="Times New Roman"/>
          <w:b/>
          <w:bCs/>
          <w:sz w:val="26"/>
          <w:lang w:eastAsia="pl-PL"/>
        </w:rPr>
      </w:pPr>
      <w:r w:rsidRPr="00EB458B">
        <w:rPr>
          <w:rFonts w:ascii="Times New Roman" w:eastAsia="Times New Roman" w:hAnsi="Times New Roman" w:cs="Times New Roman"/>
          <w:b/>
          <w:bCs/>
          <w:sz w:val="26"/>
          <w:lang w:eastAsia="pl-PL"/>
        </w:rPr>
        <w:t>P</w:t>
      </w:r>
      <w:r w:rsidR="00F226A7" w:rsidRPr="00EB458B">
        <w:rPr>
          <w:rFonts w:ascii="Times New Roman" w:eastAsia="Times New Roman" w:hAnsi="Times New Roman" w:cs="Times New Roman"/>
          <w:b/>
          <w:bCs/>
          <w:sz w:val="26"/>
          <w:lang w:eastAsia="pl-PL"/>
        </w:rPr>
        <w:t>OLEGANIE</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NA</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ZDOLNOŚCIACH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TECHNICZNYCH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LUB</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ZAWODOWYCH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LUB</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SYTUACJI</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FINANSOWEJ</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LUB</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EKONOMICZNEJ</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PODMIOTÓW</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UDOSTĘPNIAJĄCYCH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ZASOBY</w:t>
      </w:r>
      <w:r w:rsidRPr="00EB458B">
        <w:rPr>
          <w:rFonts w:ascii="Times New Roman" w:eastAsia="Times New Roman" w:hAnsi="Times New Roman" w:cs="Times New Roman"/>
          <w:b/>
          <w:bCs/>
          <w:sz w:val="26"/>
          <w:lang w:eastAsia="pl-PL"/>
        </w:rPr>
        <w:t>.</w:t>
      </w:r>
    </w:p>
    <w:p w14:paraId="5F4FE27E" w14:textId="77777777" w:rsidR="00CF2C9C" w:rsidRPr="00EB458B" w:rsidRDefault="00CF2C9C" w:rsidP="00CF2C9C">
      <w:pPr>
        <w:pStyle w:val="Akapitzlist"/>
        <w:suppressAutoHyphens w:val="0"/>
        <w:spacing w:after="4" w:line="360" w:lineRule="auto"/>
        <w:ind w:right="21"/>
        <w:jc w:val="both"/>
        <w:rPr>
          <w:rFonts w:ascii="Times New Roman" w:eastAsia="Times New Roman" w:hAnsi="Times New Roman" w:cs="Times New Roman"/>
          <w:b/>
          <w:bCs/>
          <w:sz w:val="26"/>
          <w:lang w:eastAsia="pl-PL"/>
        </w:rPr>
      </w:pPr>
    </w:p>
    <w:p w14:paraId="037C52C7" w14:textId="648D1622" w:rsidR="007C515F" w:rsidRPr="00EB458B" w:rsidRDefault="007C515F">
      <w:pPr>
        <w:pStyle w:val="Akapitzlist"/>
        <w:numPr>
          <w:ilvl w:val="0"/>
          <w:numId w:val="33"/>
        </w:numPr>
        <w:suppressAutoHyphens w:val="0"/>
        <w:spacing w:after="4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53804953" w14:textId="63010A2C" w:rsidR="007C515F" w:rsidRPr="00EB458B" w:rsidRDefault="007C515F">
      <w:pPr>
        <w:numPr>
          <w:ilvl w:val="0"/>
          <w:numId w:val="33"/>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 odniesieniu do warunków dotyczących kwalifikacji zawodowych lub doświadczenia wykonawcy mogą polegać na zdolnościach podmiotów udostępniających zasoby, jeśli podmioty te wykonają usługi, do realizacji których te zdolności są </w:t>
      </w:r>
      <w:r w:rsidR="00B8179E" w:rsidRPr="00EB458B">
        <w:rPr>
          <w:rFonts w:ascii="Times New Roman" w:eastAsia="Times New Roman" w:hAnsi="Times New Roman" w:cs="Times New Roman"/>
          <w:sz w:val="24"/>
          <w:lang w:eastAsia="pl-PL"/>
        </w:rPr>
        <w:t>wy</w:t>
      </w:r>
      <w:r w:rsidRPr="00EB458B">
        <w:rPr>
          <w:rFonts w:ascii="Times New Roman" w:eastAsia="Times New Roman" w:hAnsi="Times New Roman" w:cs="Times New Roman"/>
          <w:sz w:val="24"/>
          <w:lang w:eastAsia="pl-PL"/>
        </w:rPr>
        <w:t>magane.</w:t>
      </w:r>
    </w:p>
    <w:p w14:paraId="7B89D55B" w14:textId="77777777" w:rsidR="007C515F" w:rsidRPr="00EB458B" w:rsidRDefault="007C515F">
      <w:pPr>
        <w:numPr>
          <w:ilvl w:val="0"/>
          <w:numId w:val="33"/>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Zgodnie z art. 118 ust. 3 PZP wykonawca, który polega na zdolnościach lub sytuacji podmiotów udostępniających zasoby, składa wraz z ofertą, zobowiązanie podmiotu </w:t>
      </w:r>
      <w:r w:rsidRPr="00EB458B">
        <w:rPr>
          <w:rFonts w:ascii="Times New Roman" w:eastAsia="Times New Roman" w:hAnsi="Times New Roman" w:cs="Times New Roman"/>
          <w:sz w:val="24"/>
          <w:lang w:eastAsia="pl-PL"/>
        </w:rPr>
        <w:lastRenderedPageBreak/>
        <w:t>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A8B9372" w14:textId="77777777" w:rsidR="00B8179E" w:rsidRPr="00EB458B" w:rsidRDefault="007C515F">
      <w:pPr>
        <w:numPr>
          <w:ilvl w:val="0"/>
          <w:numId w:val="33"/>
        </w:numPr>
        <w:suppressAutoHyphens w:val="0"/>
        <w:spacing w:after="49" w:line="360" w:lineRule="auto"/>
        <w:ind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Zobowiązanie podmiotu udostępniającego zasoby, o którym mowa w art. 118 ust. 3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xml:space="preserve">, potwierdza, że stosunek łączący wykonawcę z podmiotami udostępniającymi zasoby gwarantuje rzeczywisty dostęp do tych zasobów oraz określa w szczególności: </w:t>
      </w:r>
    </w:p>
    <w:p w14:paraId="71CB0CF3" w14:textId="6D4C0E83" w:rsidR="007C515F" w:rsidRPr="00EB458B" w:rsidRDefault="007C515F" w:rsidP="00BC3BFC">
      <w:pPr>
        <w:suppressAutoHyphens w:val="0"/>
        <w:spacing w:after="49" w:line="360" w:lineRule="auto"/>
        <w:ind w:left="61"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1) </w:t>
      </w:r>
      <w:r w:rsidR="00B8179E" w:rsidRPr="00EB458B">
        <w:rPr>
          <w:rFonts w:ascii="Times New Roman" w:eastAsia="Times New Roman" w:hAnsi="Times New Roman" w:cs="Times New Roman"/>
          <w:sz w:val="24"/>
          <w:lang w:eastAsia="pl-PL"/>
        </w:rPr>
        <w:tab/>
      </w:r>
      <w:r w:rsidRPr="00EB458B">
        <w:rPr>
          <w:rFonts w:ascii="Times New Roman" w:eastAsia="Times New Roman" w:hAnsi="Times New Roman" w:cs="Times New Roman"/>
          <w:sz w:val="24"/>
          <w:lang w:eastAsia="pl-PL"/>
        </w:rPr>
        <w:t>zakres dostępnych wykonawcy zasobów podmiotu udostępniającego zasoby;</w:t>
      </w:r>
    </w:p>
    <w:p w14:paraId="15BCC116" w14:textId="77777777" w:rsidR="007C515F" w:rsidRPr="00EB458B" w:rsidRDefault="007C515F">
      <w:pPr>
        <w:numPr>
          <w:ilvl w:val="0"/>
          <w:numId w:val="34"/>
        </w:numPr>
        <w:suppressAutoHyphens w:val="0"/>
        <w:spacing w:after="0" w:line="360" w:lineRule="auto"/>
        <w:ind w:right="3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sposób i okres udostępnienia wykonawcy i wykorzystania przez niego zasobów podmiotu udostępniającego te zasoby przy wykonywaniu zamówienia;</w:t>
      </w:r>
    </w:p>
    <w:p w14:paraId="0A3F7113" w14:textId="776526E9" w:rsidR="00F226A7" w:rsidRPr="00EB458B" w:rsidRDefault="007C515F">
      <w:pPr>
        <w:numPr>
          <w:ilvl w:val="0"/>
          <w:numId w:val="34"/>
        </w:numPr>
        <w:suppressAutoHyphens w:val="0"/>
        <w:spacing w:after="42"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czy i w jakim zakresie podmiot udostępniający zasoby, na zdolnościach którego </w:t>
      </w:r>
      <w:r w:rsidR="00B8179E" w:rsidRPr="00EB458B">
        <w:rPr>
          <w:rFonts w:ascii="Times New Roman" w:eastAsia="Times New Roman" w:hAnsi="Times New Roman" w:cs="Times New Roman"/>
          <w:sz w:val="24"/>
          <w:lang w:eastAsia="pl-PL"/>
        </w:rPr>
        <w:t>wy</w:t>
      </w:r>
      <w:r w:rsidRPr="00EB458B">
        <w:rPr>
          <w:rFonts w:ascii="Times New Roman" w:eastAsia="Times New Roman" w:hAnsi="Times New Roman" w:cs="Times New Roman"/>
          <w:sz w:val="24"/>
          <w:lang w:eastAsia="pl-PL"/>
        </w:rPr>
        <w:t>konawca polega w odniesieniu do warunków udziału w postępowaniu dotyczących wykształcenia, kwalifikacji zawodowych lub doświadczenia, zrealizuje usługi, których wskazane zdolności dotyczą.</w:t>
      </w:r>
    </w:p>
    <w:p w14:paraId="0034DD31" w14:textId="09434FCB" w:rsidR="00B8179E" w:rsidRPr="00EB458B" w:rsidRDefault="007C515F" w:rsidP="00BC3BFC">
      <w:pPr>
        <w:suppressAutoHyphens w:val="0"/>
        <w:spacing w:after="43" w:line="360" w:lineRule="auto"/>
        <w:ind w:left="57" w:right="35" w:firstLine="58"/>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Wzór zobowiązania podmiotu udostępniającego zasoby stanowi Załącznik nr </w:t>
      </w:r>
      <w:r w:rsidR="001E757B" w:rsidRPr="00EB458B">
        <w:rPr>
          <w:rFonts w:ascii="Times New Roman" w:eastAsia="Times New Roman" w:hAnsi="Times New Roman" w:cs="Times New Roman"/>
          <w:sz w:val="24"/>
          <w:lang w:eastAsia="pl-PL"/>
        </w:rPr>
        <w:t>6</w:t>
      </w:r>
      <w:r w:rsidRPr="00EB458B">
        <w:rPr>
          <w:rFonts w:ascii="Times New Roman" w:eastAsia="Times New Roman" w:hAnsi="Times New Roman" w:cs="Times New Roman"/>
          <w:sz w:val="24"/>
          <w:lang w:eastAsia="pl-PL"/>
        </w:rPr>
        <w:t xml:space="preserve"> do SWZ. </w:t>
      </w:r>
    </w:p>
    <w:p w14:paraId="3E8F4A31" w14:textId="68DD7DED" w:rsidR="007C515F" w:rsidRPr="00EB458B" w:rsidRDefault="007C515F">
      <w:pPr>
        <w:pStyle w:val="Akapitzlist"/>
        <w:numPr>
          <w:ilvl w:val="0"/>
          <w:numId w:val="35"/>
        </w:numPr>
        <w:suppressAutoHyphens w:val="0"/>
        <w:spacing w:after="43"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a także bada, czy nie zachodzą wobec tego podmiotu podstawy wykluczenia, które zostały przewidziane względem wykonawcy.</w:t>
      </w:r>
    </w:p>
    <w:p w14:paraId="1A1E0F4C" w14:textId="235DCA62" w:rsidR="007C515F" w:rsidRPr="00EB458B" w:rsidRDefault="007C515F">
      <w:pPr>
        <w:numPr>
          <w:ilvl w:val="0"/>
          <w:numId w:val="35"/>
        </w:numPr>
        <w:suppressAutoHyphens w:val="0"/>
        <w:spacing w:after="45"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 który zobowiązał się do udostępnienia zasobów, odpowiada solidarnie z wykonawcą, który polega na</w:t>
      </w:r>
      <w:r w:rsidR="00B8179E" w:rsidRPr="00EB458B">
        <w:rPr>
          <w:rFonts w:ascii="Times New Roman" w:eastAsia="Times New Roman" w:hAnsi="Times New Roman" w:cs="Times New Roman"/>
          <w:sz w:val="24"/>
          <w:lang w:eastAsia="pl-PL"/>
        </w:rPr>
        <w:t xml:space="preserve"> </w:t>
      </w:r>
      <w:r w:rsidRPr="00EB458B">
        <w:rPr>
          <w:rFonts w:ascii="Times New Roman" w:eastAsia="Times New Roman" w:hAnsi="Times New Roman" w:cs="Times New Roman"/>
          <w:sz w:val="24"/>
          <w:lang w:eastAsia="pl-PL"/>
        </w:rPr>
        <w:t>jego sytuacji finansowej lub ekonomicznej, za szkodę poniesioną przez zamawiającego powstałą wskutek nieudostępnienia tych zasobów, chyba że za nieudostępnienie zasobów podmiot ten nie ponosi winy.</w:t>
      </w:r>
    </w:p>
    <w:p w14:paraId="0E3D93C1" w14:textId="66F2BA43" w:rsidR="007C515F" w:rsidRPr="00EB458B" w:rsidRDefault="007C515F">
      <w:pPr>
        <w:numPr>
          <w:ilvl w:val="0"/>
          <w:numId w:val="35"/>
        </w:numPr>
        <w:suppressAutoHyphens w:val="0"/>
        <w:spacing w:after="45"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Jeżeli zdolności techniczne lub zawodowe, sytuacja ekonomiczna lub finansowa podmiotu udostępniającego zasoby nie potwierdzają spełniania przez w</w:t>
      </w:r>
      <w:r w:rsidR="009A14B5" w:rsidRPr="00EB458B">
        <w:rPr>
          <w:rFonts w:ascii="Times New Roman" w:eastAsia="Times New Roman" w:hAnsi="Times New Roman" w:cs="Times New Roman"/>
          <w:sz w:val="24"/>
          <w:lang w:eastAsia="pl-PL"/>
        </w:rPr>
        <w:t>y</w:t>
      </w:r>
      <w:r w:rsidRPr="00EB458B">
        <w:rPr>
          <w:rFonts w:ascii="Times New Roman" w:eastAsia="Times New Roman" w:hAnsi="Times New Roman" w:cs="Times New Roman"/>
          <w:sz w:val="24"/>
          <w:lang w:eastAsia="pl-PL"/>
        </w:rPr>
        <w:t>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6B5A0EFB" w14:textId="77777777" w:rsidR="007C515F" w:rsidRPr="00EB458B" w:rsidRDefault="007C515F">
      <w:pPr>
        <w:numPr>
          <w:ilvl w:val="0"/>
          <w:numId w:val="35"/>
        </w:numPr>
        <w:suppressAutoHyphens w:val="0"/>
        <w:spacing w:after="346"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9A7D6F7" w14:textId="3AA3CA4D" w:rsidR="00275D2C" w:rsidRPr="00EB458B" w:rsidRDefault="00BC3BFC">
      <w:pPr>
        <w:pStyle w:val="pzp"/>
        <w:numPr>
          <w:ilvl w:val="0"/>
          <w:numId w:val="28"/>
        </w:numPr>
        <w:spacing w:line="360" w:lineRule="auto"/>
        <w:rPr>
          <w:rFonts w:ascii="Times New Roman" w:hAnsi="Times New Roman" w:cs="Times New Roman"/>
          <w:b/>
          <w:bCs/>
          <w:sz w:val="24"/>
          <w:szCs w:val="24"/>
        </w:rPr>
      </w:pPr>
      <w:r w:rsidRPr="00EB458B">
        <w:rPr>
          <w:rFonts w:ascii="Times New Roman" w:hAnsi="Times New Roman" w:cs="Times New Roman"/>
          <w:b/>
          <w:bCs/>
          <w:sz w:val="24"/>
          <w:szCs w:val="24"/>
        </w:rPr>
        <w:lastRenderedPageBreak/>
        <w:t>PODSTAWY WYKLUCZENIA</w:t>
      </w:r>
    </w:p>
    <w:p w14:paraId="6999D2E6" w14:textId="77777777" w:rsidR="00014973" w:rsidRPr="00EB458B" w:rsidRDefault="00014973" w:rsidP="00014973">
      <w:pPr>
        <w:suppressAutoHyphens w:val="0"/>
        <w:autoSpaceDE w:val="0"/>
        <w:autoSpaceDN w:val="0"/>
        <w:adjustRightInd w:val="0"/>
        <w:spacing w:before="240"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Zamawiający wyklucza z postępowania:</w:t>
      </w:r>
    </w:p>
    <w:p w14:paraId="4D3CB9AA"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b/>
          <w:bCs/>
          <w:sz w:val="24"/>
          <w:szCs w:val="24"/>
          <w:lang w:eastAsia="en-US"/>
        </w:rPr>
      </w:pPr>
      <w:r w:rsidRPr="00EB458B">
        <w:rPr>
          <w:rFonts w:ascii="Times New Roman" w:eastAsiaTheme="minorHAnsi" w:hAnsi="Times New Roman" w:cs="Times New Roman"/>
          <w:b/>
          <w:bCs/>
          <w:sz w:val="24"/>
          <w:szCs w:val="24"/>
          <w:lang w:eastAsia="en-US"/>
        </w:rPr>
        <w:t>1. Zamawiający na podstawie art. 108 ust. 1 ustawy PZP wykluczy z postępowania wykonawcę:</w:t>
      </w:r>
    </w:p>
    <w:p w14:paraId="2DAB8F1E"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1) będącego osobą fizyczną, którego prawomocnie skazano za przestępstwo: </w:t>
      </w:r>
    </w:p>
    <w:p w14:paraId="299E3C01"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a) udziału w zorganizowanej grupie przestępczej albo związku mającym na celu popełnienie przestępstwa lub przestępstwa skarbowego, o którym mowa w art. 258 Kodeksu karnego, </w:t>
      </w:r>
    </w:p>
    <w:p w14:paraId="3670BE7E"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b) handlu ludźmi, o którym mowa w art. 189a Kodeksu karnego, </w:t>
      </w:r>
    </w:p>
    <w:p w14:paraId="1E48B03B"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c) o którym mowa w art. 228—230a, art. 250a Kodeksu karnego lub w art. 46-48 ustawy z dnia 25 czerwca 2010 r. o sporcie,(Dz.U. z 2020 r. poz. 1133 oraz z 2021 r. poz.2054) lub w art.54 ust. 1-4 ustawy z dnia 12 maja 2011 r. o refundacji leków, środków spożywczych specjalnego przeznaczenia żywieniowego oraz wyrobów medycznych (Dz.U. z 2021 r.poz.523, 1292,1559 i 2054) </w:t>
      </w:r>
    </w:p>
    <w:p w14:paraId="659D93B5"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69388382"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e) o charakterze terrorystycznym, o którym mowa w art. 115 S 20 Kodeksu karnego, lub mające na celu popełnienie tego przestępstwa, </w:t>
      </w:r>
    </w:p>
    <w:p w14:paraId="3819FCA0"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f) powierzenia wykonywania pracy małoletniemu cudzoziemcowi, o którym mowa w art. 9 ust. 2 ustawy z dnia 15 czerwca 2012 r. o skutkach powierzania wykonywania pracy cudzoziemcom przebywającym wbrew przepisom na terytorium Rzeczypospolitej Polskiej (Dz. U. Poz. 769 oraz z 2020 r. poz. 2023), </w:t>
      </w:r>
    </w:p>
    <w:p w14:paraId="57FD5D44"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DEFDD0F"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lastRenderedPageBreak/>
        <w:t>h) o którym mowa w art. 9 ust. 1 i 3 lub art. 10 ustawy z dnia 15 czerwca 2012 r. o skutkach powierzania wykonywania pracy cudzoziemcom przebywającym wbrew przepisom na terytorium Rzeczypospolitej Polskiej</w:t>
      </w:r>
    </w:p>
    <w:p w14:paraId="66005CBE"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—lub za odpowiedni czyn zabroniony określony w przepisach prawa obcego; </w:t>
      </w:r>
    </w:p>
    <w:p w14:paraId="36F2CC20"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2) jeżeli urzędującego członka jego organu zarządzającego lub nadzorczego, wspólnika spółki w spółce jawnej lub partnerskiej albo komplementariusza w spółce komandytowej lub komandytowo-akcyjnej lub prokurenta prawomocnie skazano za przestępstwo, o którym mowa w pkt 1.1;</w:t>
      </w:r>
    </w:p>
    <w:p w14:paraId="1B8DBF12"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3) wobec którego wydano prawomocny wyrok sądu lub ostateczną decyzję administracyjną o zaleganiu z uiszczeniem podatków, opłat lub składek na ubezpieczenie społeczne lub zdrowotne, chyba że wykonawca przed upływem terminu do składania ofert dokonał płatności należnych podatków, opłat lub składek na ubezpieczenie społeczne lub zdrowotne wraz z odsetkami lub grzywnami lub zawarł wiążące porozumienie w sprawie spłaty tych należności; </w:t>
      </w:r>
    </w:p>
    <w:p w14:paraId="27E7C80B"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4) wobec którego prawomocnie orzeczono zakaz ubiegania się o zamówienia publiczne;</w:t>
      </w:r>
    </w:p>
    <w:p w14:paraId="01F211CF"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3EA1F470"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6) jeżeli, w przypadkach, o których mowa w art. 85 ust. 1 </w:t>
      </w:r>
      <w:proofErr w:type="spellStart"/>
      <w:r w:rsidRPr="00EB458B">
        <w:rPr>
          <w:rFonts w:ascii="Times New Roman" w:eastAsiaTheme="minorHAnsi" w:hAnsi="Times New Roman" w:cs="Times New Roman"/>
          <w:sz w:val="24"/>
          <w:szCs w:val="24"/>
          <w:lang w:eastAsia="en-US"/>
        </w:rPr>
        <w:t>pzp</w:t>
      </w:r>
      <w:proofErr w:type="spellEnd"/>
      <w:r w:rsidRPr="00EB458B">
        <w:rPr>
          <w:rFonts w:ascii="Times New Roman" w:eastAsiaTheme="minorHAnsi" w:hAnsi="Times New Roman" w:cs="Times New Roman"/>
          <w:sz w:val="24"/>
          <w:szCs w:val="24"/>
          <w:lang w:eastAsia="en-US"/>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662B360B"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b/>
          <w:bCs/>
          <w:sz w:val="24"/>
          <w:szCs w:val="24"/>
          <w:lang w:eastAsia="en-US"/>
        </w:rPr>
      </w:pPr>
      <w:r w:rsidRPr="00EB458B">
        <w:rPr>
          <w:rFonts w:ascii="Times New Roman" w:eastAsiaTheme="minorHAnsi" w:hAnsi="Times New Roman" w:cs="Times New Roman"/>
          <w:b/>
          <w:bCs/>
          <w:sz w:val="24"/>
          <w:szCs w:val="24"/>
          <w:lang w:eastAsia="en-US"/>
        </w:rPr>
        <w:lastRenderedPageBreak/>
        <w:t xml:space="preserve">2. Zamawiający na podstawie art. 109 ust. 1 pkt 4 ustawy PZP wykluczy </w:t>
      </w:r>
      <w:r w:rsidRPr="00EB458B">
        <w:rPr>
          <w:rFonts w:ascii="Times New Roman" w:eastAsiaTheme="minorHAnsi" w:hAnsi="Times New Roman" w:cs="Times New Roman"/>
          <w:b/>
          <w:bCs/>
          <w:sz w:val="24"/>
          <w:szCs w:val="24"/>
          <w:lang w:eastAsia="en-US"/>
        </w:rPr>
        <w:br/>
        <w:t>z postępowania wykonawcę:</w:t>
      </w:r>
    </w:p>
    <w:p w14:paraId="22C52E2C"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189103A"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b/>
          <w:bCs/>
          <w:sz w:val="24"/>
          <w:szCs w:val="24"/>
          <w:lang w:eastAsia="en-US"/>
        </w:rPr>
        <w:t>3.</w:t>
      </w:r>
      <w:r w:rsidRPr="00EB458B">
        <w:rPr>
          <w:rFonts w:ascii="Times New Roman" w:eastAsiaTheme="minorHAnsi" w:hAnsi="Times New Roman" w:cs="Times New Roman"/>
          <w:sz w:val="24"/>
          <w:szCs w:val="24"/>
          <w:lang w:eastAsia="en-US"/>
        </w:rPr>
        <w:t xml:space="preserve"> </w:t>
      </w:r>
      <w:r w:rsidRPr="00EB458B">
        <w:rPr>
          <w:rFonts w:ascii="Times New Roman" w:eastAsiaTheme="minorHAnsi" w:hAnsi="Times New Roman" w:cs="Times New Roman"/>
          <w:b/>
          <w:bCs/>
          <w:sz w:val="24"/>
          <w:szCs w:val="24"/>
          <w:lang w:eastAsia="en-US"/>
        </w:rPr>
        <w:t xml:space="preserve">Podstawy wykluczenia z art. 5 k Rozporządzenia 833/2014 oraz art. 7 ust. 1 ustawy o szczególnych rozwiązaniach w zakresie przeciwdziałania wspieraniu agresji na Ukrainę, oraz służących ochronie bezpieczeństwa narodowego. </w:t>
      </w:r>
    </w:p>
    <w:p w14:paraId="02402411"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1. Na podstawie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EB458B">
        <w:rPr>
          <w:rFonts w:ascii="Times New Roman" w:eastAsiaTheme="minorHAnsi" w:hAnsi="Times New Roman" w:cs="Times New Roman"/>
          <w:sz w:val="24"/>
          <w:szCs w:val="24"/>
          <w:lang w:eastAsia="en-US"/>
        </w:rPr>
        <w:t>Pzp</w:t>
      </w:r>
      <w:proofErr w:type="spellEnd"/>
      <w:r w:rsidRPr="00EB458B">
        <w:rPr>
          <w:rFonts w:ascii="Times New Roman" w:eastAsiaTheme="minorHAnsi" w:hAnsi="Times New Roman" w:cs="Times New Roman"/>
          <w:sz w:val="24"/>
          <w:szCs w:val="24"/>
          <w:lang w:eastAsia="en-US"/>
        </w:rPr>
        <w:t xml:space="preserve"> wyklucza się: </w:t>
      </w:r>
    </w:p>
    <w:p w14:paraId="71B44CFB"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2CFA365A"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1603DAE9"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lastRenderedPageBreak/>
        <w:t xml:space="preserve">3) Wykonawcę oraz uczestnika konkursu, którego jednostką dominującą w rozumieniu art. 3 ust. 1 pkt 37 ustawy z dnia 29 września 1994 r. o rachunkowości (Dz. U. z 2021 r. poz. 217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2CF1E9AC" w14:textId="77777777" w:rsidR="00014973" w:rsidRPr="00EB458B" w:rsidRDefault="00014973" w:rsidP="00014973">
      <w:pPr>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Białorusi i udziałem Białorusi w agresji Rosji wobec Ukrainy i nr 269/2014 z dnia 17 marca 2014 r. Strona 9 z 31 w sprawie środków ograniczających w odniesieniu do działań podważających integralność terytorialną, suwerenność i niezależność Ukrainy lub im zagrażających. </w:t>
      </w:r>
    </w:p>
    <w:p w14:paraId="579E3AD5" w14:textId="77777777" w:rsidR="00014973" w:rsidRPr="00EB458B" w:rsidRDefault="00014973">
      <w:pPr>
        <w:pStyle w:val="Akapitzlist"/>
        <w:numPr>
          <w:ilvl w:val="0"/>
          <w:numId w:val="42"/>
        </w:numPr>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Na podstawie art. 5k rozporządzenia Rady (UE) nr 833/2014 z dnia 31 lipca 2014 r. dotyczącego środków ograniczających w związku z działaniami Rosji destabilizującymi sytuację na Ukrainie, zakazuje się udziału: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6C43E4ED"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a) obywateli rosyjskich lub osób fizycznych lub prawnych, podmiotów lub organów z siedzibą w Rosji; </w:t>
      </w:r>
    </w:p>
    <w:p w14:paraId="03B2595A"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b) osób prawnych, podmiotów lub organów, do których prawa własności bezpośrednio lub pośrednio w ponad 50 % należą do podmiotu, o którym mowa w lit. a) niniejszego ustępu; lub </w:t>
      </w:r>
    </w:p>
    <w:p w14:paraId="6C1A91E8"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lastRenderedPageBreak/>
        <w:t xml:space="preserve">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 w przypadku gdy przypada na nich ponad 10 % wartości zamówienia” </w:t>
      </w:r>
    </w:p>
    <w:p w14:paraId="525C64AC" w14:textId="77777777" w:rsidR="00014973" w:rsidRPr="00EB458B" w:rsidRDefault="00014973" w:rsidP="00014973">
      <w:pPr>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Powyższy zakaz obowiązuje również na etapie realizacji zamówienia, w związku z czym Wykonawca zobowiązany jest do aktualizacji stosownych oświadczeń w przypadkach wszelkich zmian w tym zakresie. </w:t>
      </w:r>
    </w:p>
    <w:p w14:paraId="3D8EE9D5" w14:textId="77777777" w:rsidR="00014973" w:rsidRPr="00EB458B" w:rsidRDefault="00014973" w:rsidP="00014973">
      <w:pPr>
        <w:spacing w:after="100" w:afterAutospacing="1" w:line="360" w:lineRule="auto"/>
        <w:jc w:val="both"/>
        <w:rPr>
          <w:rFonts w:ascii="Times New Roman" w:eastAsiaTheme="minorHAnsi" w:hAnsi="Times New Roman" w:cs="Times New Roman"/>
          <w:b/>
          <w:bCs/>
          <w:sz w:val="24"/>
          <w:szCs w:val="24"/>
          <w:lang w:eastAsia="en-US"/>
        </w:rPr>
      </w:pPr>
      <w:r w:rsidRPr="00EB458B">
        <w:rPr>
          <w:rFonts w:ascii="Times New Roman" w:eastAsiaTheme="minorHAnsi" w:hAnsi="Times New Roman" w:cs="Times New Roman"/>
          <w:b/>
          <w:bCs/>
          <w:sz w:val="24"/>
          <w:szCs w:val="24"/>
          <w:lang w:eastAsia="en-US"/>
        </w:rPr>
        <w:t xml:space="preserve">5. Na potwierdzenie braku okoliczności określonych w niniejszym rozdziale należy złożyć wraz z ofertą oświadczenie dotyczące przepisów sankcyjnych związanych z wojną </w:t>
      </w:r>
      <w:r w:rsidRPr="00EB458B">
        <w:rPr>
          <w:rFonts w:ascii="Times New Roman" w:eastAsiaTheme="minorHAnsi" w:hAnsi="Times New Roman" w:cs="Times New Roman"/>
          <w:b/>
          <w:bCs/>
          <w:sz w:val="24"/>
          <w:szCs w:val="24"/>
          <w:lang w:eastAsia="en-US"/>
        </w:rPr>
        <w:br/>
        <w:t xml:space="preserve">w Ukrainie na Załącznikach nr 12 i załączniku nr 12a (składa: Wykonawca, każdy </w:t>
      </w:r>
      <w:r w:rsidRPr="00EB458B">
        <w:rPr>
          <w:rFonts w:ascii="Times New Roman" w:eastAsiaTheme="minorHAnsi" w:hAnsi="Times New Roman" w:cs="Times New Roman"/>
          <w:b/>
          <w:bCs/>
          <w:sz w:val="24"/>
          <w:szCs w:val="24"/>
          <w:lang w:eastAsia="en-US"/>
        </w:rPr>
        <w:br/>
        <w:t>z Wykonawców wspólnie ubiegający się o udzielenie zamówienia, podmiot udostępniający zasoby).</w:t>
      </w:r>
    </w:p>
    <w:p w14:paraId="2EAD77EE" w14:textId="77777777" w:rsidR="00014973" w:rsidRPr="00EB458B" w:rsidRDefault="00014973" w:rsidP="00014973">
      <w:pPr>
        <w:spacing w:after="100" w:afterAutospacing="1" w:line="360" w:lineRule="auto"/>
        <w:jc w:val="both"/>
        <w:rPr>
          <w:rFonts w:ascii="Times New Roman" w:eastAsiaTheme="minorHAnsi" w:hAnsi="Times New Roman" w:cs="Times New Roman"/>
          <w:b/>
          <w:bCs/>
          <w:sz w:val="24"/>
          <w:szCs w:val="24"/>
          <w:lang w:eastAsia="en-US"/>
        </w:rPr>
      </w:pPr>
      <w:r w:rsidRPr="00EB458B">
        <w:rPr>
          <w:rFonts w:ascii="Times New Roman" w:eastAsiaTheme="minorHAnsi" w:hAnsi="Times New Roman" w:cs="Times New Roman"/>
          <w:b/>
          <w:bCs/>
          <w:sz w:val="24"/>
          <w:szCs w:val="24"/>
          <w:lang w:eastAsia="en-US"/>
        </w:rPr>
        <w:t>6. Wykonawca może zostać wykluczony przez Zamawiającego na każdym etapie postępowania o udzielenie zamówienia.</w:t>
      </w:r>
    </w:p>
    <w:p w14:paraId="4FDEC059" w14:textId="77328BAA"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VIII WYKAZ DOKUMENTÓW I OŚWIADCZEŃ, KTÓRYCH ZŁOŻENIA ZAMAWIAJĄCY WYMAGA OD WYKONAWCY W POSTĘPOWANIU O UDZIELENIE ZAMÓWIENIA:</w:t>
      </w:r>
    </w:p>
    <w:p w14:paraId="2F85FCD6" w14:textId="77777777" w:rsidR="00014973" w:rsidRPr="00EB458B" w:rsidRDefault="00014973" w:rsidP="00014973">
      <w:pPr>
        <w:pStyle w:val="Akapitzlist"/>
        <w:spacing w:line="360" w:lineRule="auto"/>
        <w:jc w:val="both"/>
        <w:rPr>
          <w:rFonts w:ascii="Times New Roman" w:hAnsi="Times New Roman" w:cs="Times New Roman"/>
          <w:b/>
          <w:bCs/>
          <w:sz w:val="24"/>
          <w:szCs w:val="24"/>
        </w:rPr>
      </w:pPr>
    </w:p>
    <w:p w14:paraId="424163CD" w14:textId="77777777" w:rsidR="00014973" w:rsidRPr="00EB458B" w:rsidRDefault="00014973">
      <w:pPr>
        <w:pStyle w:val="Akapitzlist"/>
        <w:numPr>
          <w:ilvl w:val="0"/>
          <w:numId w:val="11"/>
        </w:numPr>
        <w:shd w:val="clear" w:color="auto" w:fill="F2F2F2" w:themeFill="background1" w:themeFillShade="F2"/>
        <w:spacing w:line="360" w:lineRule="auto"/>
        <w:ind w:left="426" w:hanging="426"/>
        <w:jc w:val="both"/>
        <w:rPr>
          <w:rFonts w:ascii="Times New Roman" w:hAnsi="Times New Roman" w:cs="Times New Roman"/>
          <w:b/>
          <w:sz w:val="24"/>
          <w:szCs w:val="24"/>
        </w:rPr>
      </w:pPr>
      <w:r w:rsidRPr="00EB458B">
        <w:rPr>
          <w:rFonts w:ascii="Times New Roman" w:hAnsi="Times New Roman" w:cs="Times New Roman"/>
          <w:b/>
          <w:sz w:val="24"/>
          <w:szCs w:val="24"/>
        </w:rPr>
        <w:t>OŚWIADCZENIE, O KTÓRYM MOWA W ART. 125 UST. 1 PZP. PODMIOTOWE ŚRODKI DOWODOWE</w:t>
      </w:r>
    </w:p>
    <w:p w14:paraId="619E82F1" w14:textId="77777777" w:rsidR="00014973" w:rsidRPr="00EB458B" w:rsidRDefault="00014973">
      <w:pPr>
        <w:pStyle w:val="Akapitzlist"/>
        <w:numPr>
          <w:ilvl w:val="0"/>
          <w:numId w:val="16"/>
        </w:numPr>
        <w:spacing w:line="360" w:lineRule="auto"/>
        <w:ind w:left="714" w:hanging="357"/>
        <w:jc w:val="both"/>
        <w:rPr>
          <w:rFonts w:ascii="Times New Roman" w:hAnsi="Times New Roman" w:cs="Times New Roman"/>
          <w:bCs/>
          <w:sz w:val="24"/>
          <w:szCs w:val="24"/>
        </w:rPr>
      </w:pPr>
      <w:r w:rsidRPr="00EB458B">
        <w:rPr>
          <w:rFonts w:ascii="Times New Roman" w:hAnsi="Times New Roman" w:cs="Times New Roman"/>
          <w:bCs/>
          <w:sz w:val="24"/>
          <w:szCs w:val="24"/>
        </w:rPr>
        <w:t>Do oferty Wykonawca zobowiązany jest dołączyć aktualne na dzień składania ofert oświadczenie o spełnianiu warunków udziału w postępowaniu oraz o braku podstaw do wykluczenia z postępowania – zgodnie z Załącznikiem nr 2 do SWZ oraz załącznikiem nr 3 do SWZ</w:t>
      </w:r>
    </w:p>
    <w:p w14:paraId="19123EBB" w14:textId="77777777" w:rsidR="00014973" w:rsidRPr="00EB458B" w:rsidRDefault="00014973">
      <w:pPr>
        <w:pStyle w:val="Akapitzlist"/>
        <w:numPr>
          <w:ilvl w:val="0"/>
          <w:numId w:val="16"/>
        </w:numPr>
        <w:spacing w:line="360" w:lineRule="auto"/>
        <w:ind w:left="714" w:hanging="357"/>
        <w:jc w:val="both"/>
        <w:rPr>
          <w:rFonts w:ascii="Times New Roman" w:hAnsi="Times New Roman" w:cs="Times New Roman"/>
          <w:bCs/>
          <w:sz w:val="24"/>
          <w:szCs w:val="24"/>
        </w:rPr>
      </w:pPr>
      <w:r w:rsidRPr="00EB458B">
        <w:rPr>
          <w:rFonts w:ascii="Times New Roman" w:hAnsi="Times New Roman" w:cs="Times New Roman"/>
          <w:sz w:val="24"/>
          <w:szCs w:val="24"/>
        </w:rPr>
        <w:t>W przypadku wykonawców wspólnie ubiegających się o udzielenie zamówienia, oświadczenia,</w:t>
      </w:r>
      <w:r w:rsidRPr="00EB458B">
        <w:rPr>
          <w:rFonts w:ascii="Times New Roman" w:hAnsi="Times New Roman" w:cs="Times New Roman"/>
          <w:bCs/>
          <w:sz w:val="24"/>
          <w:szCs w:val="24"/>
        </w:rPr>
        <w:t xml:space="preserve"> o którym mowa w art. 125 ust. 1 PZP, </w:t>
      </w:r>
      <w:r w:rsidRPr="00EB458B">
        <w:rPr>
          <w:rFonts w:ascii="Times New Roman" w:hAnsi="Times New Roman" w:cs="Times New Roman"/>
          <w:sz w:val="24"/>
          <w:szCs w:val="24"/>
        </w:rPr>
        <w:t xml:space="preserve"> składa każdy z tych wykonawców, </w:t>
      </w:r>
      <w:r w:rsidRPr="00EB458B">
        <w:rPr>
          <w:rFonts w:ascii="Times New Roman" w:hAnsi="Times New Roman" w:cs="Times New Roman"/>
          <w:bCs/>
          <w:sz w:val="24"/>
          <w:szCs w:val="24"/>
        </w:rPr>
        <w:t>wg wzoru stanowiącego Załącznik nr 2 oraz Załącznik nr 3 do SWZ</w:t>
      </w:r>
      <w:r w:rsidRPr="00EB458B">
        <w:rPr>
          <w:rFonts w:ascii="Times New Roman" w:hAnsi="Times New Roman" w:cs="Times New Roman"/>
          <w:sz w:val="24"/>
          <w:szCs w:val="24"/>
        </w:rPr>
        <w:t xml:space="preserve">. Oświadczenia te potwierdzają brak podstaw wykluczenia oraz spełnianie warunków udziału w </w:t>
      </w:r>
      <w:r w:rsidRPr="00EB458B">
        <w:rPr>
          <w:rFonts w:ascii="Times New Roman" w:hAnsi="Times New Roman" w:cs="Times New Roman"/>
          <w:sz w:val="24"/>
          <w:szCs w:val="24"/>
        </w:rPr>
        <w:lastRenderedPageBreak/>
        <w:t>postępowaniu w zakresie, w jakim każdy z wykonawców wykazuje spełnianie warunków udziału w postępowaniu.</w:t>
      </w:r>
    </w:p>
    <w:p w14:paraId="6BFD43FA" w14:textId="77777777" w:rsidR="00014973" w:rsidRPr="00EB458B" w:rsidRDefault="00014973">
      <w:pPr>
        <w:numPr>
          <w:ilvl w:val="0"/>
          <w:numId w:val="1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Wykonawca, w przypadku polegania na zdolnościach lub sytuacji podmiotów udostępniających zasoby, przedstawia wraz oświadczeniem, </w:t>
      </w:r>
      <w:r w:rsidRPr="00EB458B">
        <w:rPr>
          <w:rFonts w:ascii="Times New Roman" w:hAnsi="Times New Roman" w:cs="Times New Roman"/>
          <w:bCs/>
          <w:sz w:val="24"/>
          <w:szCs w:val="24"/>
        </w:rPr>
        <w:t>o którym mowa w art. 125 ust. 1 PZP</w:t>
      </w:r>
      <w:r w:rsidRPr="00EB458B">
        <w:rPr>
          <w:rFonts w:ascii="Times New Roman" w:hAnsi="Times New Roman" w:cs="Times New Roman"/>
          <w:sz w:val="24"/>
          <w:szCs w:val="24"/>
        </w:rPr>
        <w:t xml:space="preserve">, także oświadczenie podmiotu udostępniającego zasoby, potwierdzające brak podstaw wykluczenia tego podmiotu oraz odpowiednio spełnianie warunków udziału w postępowaniu w zakresie, w jakim wykonawca powołuje się na jego zasoby, </w:t>
      </w:r>
      <w:r w:rsidRPr="00EB458B">
        <w:rPr>
          <w:rFonts w:ascii="Times New Roman" w:hAnsi="Times New Roman" w:cs="Times New Roman"/>
          <w:bCs/>
          <w:sz w:val="24"/>
          <w:szCs w:val="24"/>
        </w:rPr>
        <w:t>wg wzoru stanowiącego Załącznik nr 6 do SWZ</w:t>
      </w:r>
      <w:r w:rsidRPr="00EB458B">
        <w:rPr>
          <w:rFonts w:ascii="Times New Roman" w:hAnsi="Times New Roman" w:cs="Times New Roman"/>
          <w:sz w:val="24"/>
          <w:szCs w:val="24"/>
        </w:rPr>
        <w:t>.</w:t>
      </w:r>
    </w:p>
    <w:p w14:paraId="6E25C8ED" w14:textId="77777777" w:rsidR="00014973" w:rsidRPr="00EB458B" w:rsidRDefault="00014973" w:rsidP="00014973">
      <w:pPr>
        <w:pStyle w:val="Akapitzlist"/>
        <w:spacing w:after="0" w:line="360" w:lineRule="auto"/>
        <w:ind w:left="360"/>
        <w:jc w:val="both"/>
        <w:rPr>
          <w:rFonts w:ascii="Times New Roman" w:hAnsi="Times New Roman" w:cs="Times New Roman"/>
          <w:sz w:val="24"/>
          <w:szCs w:val="24"/>
        </w:rPr>
      </w:pPr>
      <w:r w:rsidRPr="00EB458B">
        <w:rPr>
          <w:rFonts w:ascii="Times New Roman" w:eastAsiaTheme="minorHAnsi" w:hAnsi="Times New Roman" w:cs="Times New Roman"/>
          <w:sz w:val="24"/>
          <w:szCs w:val="24"/>
          <w:lang w:eastAsia="en-US"/>
        </w:rPr>
        <w:t xml:space="preserve">Jeżeli wykonawca polega na zdolnościach technicznych lub zawodowych lub sytuacji finansowej lub ekonomicznej podmiotów udostępniających zasoby, składa wraz z ofertą </w:t>
      </w:r>
      <w:r w:rsidRPr="00EB458B">
        <w:rPr>
          <w:rFonts w:ascii="Times New Roman" w:hAnsi="Times New Roman" w:cs="Times New Roman"/>
          <w:bCs/>
          <w:sz w:val="24"/>
          <w:szCs w:val="24"/>
        </w:rPr>
        <w:t>zobowiązanie</w:t>
      </w:r>
      <w:r w:rsidRPr="00EB458B">
        <w:rPr>
          <w:rFonts w:ascii="Times New Roman" w:eastAsiaTheme="minorHAnsi" w:hAnsi="Times New Roman" w:cs="Times New Roman"/>
          <w:sz w:val="24"/>
          <w:szCs w:val="24"/>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3A9A16B9" w14:textId="77777777" w:rsidR="00014973" w:rsidRPr="00EB458B" w:rsidRDefault="00014973">
      <w:pPr>
        <w:pStyle w:val="Akapitzlist"/>
        <w:numPr>
          <w:ilvl w:val="0"/>
          <w:numId w:val="14"/>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zakres dostępnych wykonawcy zasobów podmiotu udostępniającego zasoby;</w:t>
      </w:r>
    </w:p>
    <w:p w14:paraId="44667CF7" w14:textId="77777777" w:rsidR="00014973" w:rsidRPr="00EB458B" w:rsidRDefault="00014973">
      <w:pPr>
        <w:pStyle w:val="Akapitzlist"/>
        <w:numPr>
          <w:ilvl w:val="0"/>
          <w:numId w:val="14"/>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sposób i okres udostępnienia wykonawcy i wykorzystania przez niego zasobów podmiotu udostępniającego te zasoby przy wykonywaniu zamówienia;</w:t>
      </w:r>
    </w:p>
    <w:p w14:paraId="2AD4EDB1" w14:textId="77777777" w:rsidR="00014973" w:rsidRPr="00EB458B" w:rsidRDefault="00014973">
      <w:pPr>
        <w:pStyle w:val="Akapitzlist"/>
        <w:numPr>
          <w:ilvl w:val="0"/>
          <w:numId w:val="14"/>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5AF7099" w14:textId="77777777" w:rsidR="00014973" w:rsidRPr="00EB458B" w:rsidRDefault="00014973" w:rsidP="00014973">
      <w:pPr>
        <w:spacing w:after="0" w:line="360" w:lineRule="auto"/>
        <w:ind w:left="720"/>
        <w:jc w:val="both"/>
        <w:rPr>
          <w:rFonts w:ascii="Times New Roman" w:hAnsi="Times New Roman" w:cs="Times New Roman"/>
          <w:sz w:val="24"/>
          <w:szCs w:val="24"/>
        </w:rPr>
      </w:pPr>
    </w:p>
    <w:p w14:paraId="767F7A7D" w14:textId="77777777" w:rsidR="00014973" w:rsidRPr="00EB458B" w:rsidRDefault="00014973">
      <w:pPr>
        <w:pStyle w:val="Akapitzlist"/>
        <w:numPr>
          <w:ilvl w:val="0"/>
          <w:numId w:val="12"/>
        </w:numPr>
        <w:spacing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 xml:space="preserve">Podmiotowe środki dowodowe </w:t>
      </w:r>
    </w:p>
    <w:p w14:paraId="138B169B" w14:textId="77777777" w:rsidR="00014973" w:rsidRPr="00EB458B" w:rsidRDefault="00014973" w:rsidP="00014973">
      <w:pPr>
        <w:spacing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dotyczące potwierdzenia spełniania warunków udziału w postępowaniu, składane na wezwanie Zamawiającego przez wykonawcę, którego oferta została najwyżej oceniona (w terminie wyznaczonym przez Zamawiającego, nie krótszym niż 5 dni):</w:t>
      </w:r>
    </w:p>
    <w:p w14:paraId="59EF0243" w14:textId="77777777" w:rsidR="00014973" w:rsidRPr="00EB458B" w:rsidRDefault="00014973" w:rsidP="00014973">
      <w:p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Zamawiający przed udzieleniem zamówienia wezwie wykonawcę, którego oferta zostanie najwyżej oceniona, do złożenia w wyznaczonym terminie, nie krótszym niż 5 dni od dnia wezwania, podmiotowych środków dowodowych, aktualnych na dzień ich złożenia.</w:t>
      </w:r>
    </w:p>
    <w:p w14:paraId="4136A8E5" w14:textId="77777777" w:rsidR="00014973" w:rsidRPr="00EB458B" w:rsidRDefault="00014973" w:rsidP="00014973">
      <w:p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Na wezwanie Zamawiającego Wykonawca zobowiązany jest złożyć następujące podmiotowe środki dowodowe:</w:t>
      </w:r>
    </w:p>
    <w:p w14:paraId="68FA29E3" w14:textId="3279E3F8" w:rsidR="00014973" w:rsidRPr="00EB458B" w:rsidRDefault="008E17AC">
      <w:pPr>
        <w:pStyle w:val="Akapitzlist"/>
        <w:numPr>
          <w:ilvl w:val="0"/>
          <w:numId w:val="48"/>
        </w:numPr>
        <w:suppressAutoHyphens w:val="0"/>
        <w:spacing w:after="17" w:line="360" w:lineRule="auto"/>
        <w:ind w:right="35"/>
        <w:jc w:val="both"/>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w</w:t>
      </w:r>
      <w:r w:rsidR="00014973" w:rsidRPr="00EB458B">
        <w:rPr>
          <w:rFonts w:ascii="Times New Roman" w:eastAsia="Times New Roman" w:hAnsi="Times New Roman" w:cs="Times New Roman"/>
          <w:sz w:val="24"/>
          <w:lang w:eastAsia="pl-PL"/>
        </w:rPr>
        <w:t xml:space="preserve">ykaz robót budowlanych wykonanych nie wcześniej niż w okresie ostatnich 5 lat, a jeżeli okres prowadzenia działalności jest krótszy — w tym okresie, potwierdzający, iż wykonawca wykonał co najmniej 1 robotę budowlaną polegającą na budowie /przebudowie /modernizacji /remoncie drogi o wartości nie mniejszej niż </w:t>
      </w:r>
      <w:r w:rsidR="00286F90" w:rsidRPr="00EB458B">
        <w:rPr>
          <w:rFonts w:ascii="Times New Roman" w:eastAsia="Times New Roman" w:hAnsi="Times New Roman" w:cs="Times New Roman"/>
          <w:sz w:val="24"/>
          <w:lang w:eastAsia="pl-PL"/>
        </w:rPr>
        <w:t>3</w:t>
      </w:r>
      <w:r w:rsidR="00014973" w:rsidRPr="00EB458B">
        <w:rPr>
          <w:rFonts w:ascii="Times New Roman" w:eastAsia="Times New Roman" w:hAnsi="Times New Roman" w:cs="Times New Roman"/>
          <w:sz w:val="24"/>
          <w:lang w:eastAsia="pl-PL"/>
        </w:rPr>
        <w:t>00 000,00 zł brutto (załącznik nr 7) wraz z podaniem ich rodzaju, wartości, daty, miejsca wykonania i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p w14:paraId="6025DB5B" w14:textId="61B0D02C" w:rsidR="00014973" w:rsidRPr="00EB458B" w:rsidRDefault="008E17AC">
      <w:pPr>
        <w:pStyle w:val="Akapitzlist"/>
        <w:numPr>
          <w:ilvl w:val="0"/>
          <w:numId w:val="48"/>
        </w:numPr>
        <w:spacing w:line="360" w:lineRule="auto"/>
        <w:ind w:left="714" w:hanging="357"/>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p</w:t>
      </w:r>
      <w:r w:rsidR="00014973" w:rsidRPr="00EB458B">
        <w:rPr>
          <w:rFonts w:ascii="Times New Roman" w:eastAsia="Times New Roman" w:hAnsi="Times New Roman" w:cs="Times New Roman"/>
          <w:sz w:val="24"/>
          <w:lang w:eastAsia="pl-PL"/>
        </w:rPr>
        <w:t>olisę ubezpieczeniową od odpowiedzialności cywilnej w zakresie prowadzenia działalności na kwotę  nie mniejszą niż 500 000,00 zł (słownie: pięćset tysięcy złotych zero groszy).</w:t>
      </w:r>
    </w:p>
    <w:p w14:paraId="275D0F7F" w14:textId="7A661B60" w:rsidR="00014973" w:rsidRPr="00EB458B" w:rsidRDefault="00014973" w:rsidP="00014973">
      <w:pPr>
        <w:suppressAutoHyphens w:val="0"/>
        <w:spacing w:after="17" w:line="360" w:lineRule="auto"/>
        <w:ind w:right="35"/>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 xml:space="preserve">W celu potwierdzenia braku podstaw do wykluczenia Wykonawcy z udziału </w:t>
      </w:r>
      <w:r w:rsidR="00AD5600" w:rsidRPr="00EB458B">
        <w:rPr>
          <w:rFonts w:ascii="Times New Roman" w:eastAsia="Times New Roman" w:hAnsi="Times New Roman" w:cs="Times New Roman"/>
          <w:b/>
          <w:bCs/>
          <w:sz w:val="24"/>
          <w:lang w:eastAsia="pl-PL"/>
        </w:rPr>
        <w:br/>
      </w:r>
      <w:r w:rsidRPr="00EB458B">
        <w:rPr>
          <w:rFonts w:ascii="Times New Roman" w:eastAsia="Times New Roman" w:hAnsi="Times New Roman" w:cs="Times New Roman"/>
          <w:b/>
          <w:bCs/>
          <w:sz w:val="24"/>
          <w:lang w:eastAsia="pl-PL"/>
        </w:rPr>
        <w:t>w postępowaniu:</w:t>
      </w:r>
    </w:p>
    <w:p w14:paraId="38284205" w14:textId="77777777" w:rsidR="00014973" w:rsidRPr="00EB458B" w:rsidRDefault="00014973">
      <w:pPr>
        <w:pStyle w:val="Akapitzlist"/>
        <w:numPr>
          <w:ilvl w:val="0"/>
          <w:numId w:val="49"/>
        </w:numPr>
        <w:spacing w:line="360" w:lineRule="auto"/>
        <w:ind w:left="714" w:hanging="357"/>
        <w:jc w:val="both"/>
        <w:rPr>
          <w:rFonts w:ascii="Times New Roman" w:eastAsia="Times New Roman" w:hAnsi="Times New Roman" w:cs="Times New Roman"/>
          <w:sz w:val="24"/>
          <w:lang w:eastAsia="pl-PL"/>
        </w:rPr>
      </w:pPr>
      <w:bookmarkStart w:id="4" w:name="_Hlk127169793"/>
      <w:r w:rsidRPr="00EB458B">
        <w:rPr>
          <w:rFonts w:ascii="Times New Roman" w:eastAsia="Times New Roman" w:hAnsi="Times New Roman" w:cs="Times New Roman"/>
          <w:sz w:val="24"/>
          <w:lang w:eastAsia="pl-PL"/>
        </w:rPr>
        <w:t xml:space="preserve">oświadczenie o przynależności albo braku przynależności do tej samej grupy kapitałowej </w:t>
      </w:r>
      <w:bookmarkEnd w:id="4"/>
      <w:r w:rsidRPr="00EB458B">
        <w:rPr>
          <w:rFonts w:ascii="Times New Roman" w:eastAsia="Times New Roman" w:hAnsi="Times New Roman" w:cs="Times New Roman"/>
          <w:sz w:val="24"/>
          <w:lang w:eastAsia="pl-PL"/>
        </w:rPr>
        <w:t>(Załącznik nr 14)</w:t>
      </w:r>
    </w:p>
    <w:p w14:paraId="7B798D35" w14:textId="77777777" w:rsidR="00014973" w:rsidRPr="00EB458B" w:rsidRDefault="00014973">
      <w:pPr>
        <w:pStyle w:val="Akapitzlist"/>
        <w:numPr>
          <w:ilvl w:val="0"/>
          <w:numId w:val="49"/>
        </w:numPr>
        <w:spacing w:line="360" w:lineRule="auto"/>
        <w:ind w:left="714" w:hanging="357"/>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odpis lub informację z Krajowego Rejestru Sądowego, Centralnej Ewidencji </w:t>
      </w:r>
      <w:r w:rsidRPr="00EB458B">
        <w:rPr>
          <w:rFonts w:ascii="Times New Roman" w:eastAsia="Times New Roman" w:hAnsi="Times New Roman" w:cs="Times New Roman"/>
          <w:sz w:val="24"/>
          <w:lang w:eastAsia="pl-PL"/>
        </w:rPr>
        <w:br/>
        <w:t>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012B30D4" w14:textId="77777777" w:rsidR="00014973" w:rsidRPr="00EB458B" w:rsidRDefault="00014973" w:rsidP="00014973">
      <w:pPr>
        <w:suppressAutoHyphens w:val="0"/>
        <w:spacing w:after="17" w:line="360" w:lineRule="auto"/>
        <w:ind w:right="35"/>
        <w:jc w:val="both"/>
        <w:rPr>
          <w:rFonts w:ascii="Times New Roman" w:eastAsia="Times New Roman" w:hAnsi="Times New Roman" w:cs="Times New Roman"/>
          <w:sz w:val="24"/>
          <w:u w:val="single"/>
          <w:lang w:eastAsia="pl-PL"/>
        </w:rPr>
      </w:pPr>
      <w:r w:rsidRPr="00EB458B">
        <w:rPr>
          <w:rFonts w:ascii="Times New Roman" w:eastAsia="Times New Roman" w:hAnsi="Times New Roman" w:cs="Times New Roman"/>
          <w:sz w:val="24"/>
          <w:lang w:eastAsia="pl-PL"/>
        </w:rPr>
        <w:t>Forma dokumentów zgodnie z Rozporządzeniem Prezesa Rady Ministrów z dnia 30 grudnia 2020r. w sprawie sposobu sporządzania i przekazywania informacji oraz wymagań technicznych dla dokumentów elektronicznych oraz środków komunikacji elektronicznej w postępowaniu o udzielenie zamówienia publicznego lub konkursie, tj.:</w:t>
      </w:r>
    </w:p>
    <w:p w14:paraId="70FCF12E" w14:textId="77777777" w:rsidR="00014973" w:rsidRPr="00EB458B" w:rsidRDefault="00014973">
      <w:pPr>
        <w:pStyle w:val="Akapitzlist"/>
        <w:numPr>
          <w:ilvl w:val="0"/>
          <w:numId w:val="36"/>
        </w:numPr>
        <w:suppressAutoHyphens w:val="0"/>
        <w:spacing w:after="17" w:line="360" w:lineRule="auto"/>
        <w:ind w:right="35"/>
        <w:jc w:val="both"/>
        <w:rPr>
          <w:rFonts w:ascii="Times New Roman" w:eastAsia="Times New Roman" w:hAnsi="Times New Roman" w:cs="Times New Roman"/>
          <w:sz w:val="24"/>
          <w:u w:val="single"/>
          <w:lang w:eastAsia="pl-PL"/>
        </w:rPr>
      </w:pPr>
      <w:r w:rsidRPr="00EB458B">
        <w:rPr>
          <w:rFonts w:ascii="Times New Roman" w:eastAsia="Times New Roman" w:hAnsi="Times New Roman" w:cs="Times New Roman"/>
          <w:sz w:val="24"/>
          <w:lang w:eastAsia="pl-PL"/>
        </w:rPr>
        <w:t xml:space="preserve">W przypadku gdy podmiotowe środki dowodowe, inne dokumenty lub dokumenty potwierdzające umocowanie do reprezentowania odpowiednio wykonawcy, wykonawców </w:t>
      </w:r>
      <w:r w:rsidRPr="00EB458B">
        <w:rPr>
          <w:rFonts w:ascii="Times New Roman" w:eastAsia="Times New Roman" w:hAnsi="Times New Roman" w:cs="Times New Roman"/>
          <w:sz w:val="24"/>
          <w:lang w:eastAsia="pl-PL"/>
        </w:rPr>
        <w:lastRenderedPageBreak/>
        <w:t>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32BD6C72" w14:textId="77777777" w:rsidR="00014973" w:rsidRPr="00EB458B" w:rsidRDefault="00014973">
      <w:pPr>
        <w:numPr>
          <w:ilvl w:val="0"/>
          <w:numId w:val="36"/>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gdy podmiotowe środki dowodowe, inne dokumenty, lub dokumenty</w:t>
      </w:r>
      <w:r w:rsidRPr="00EB458B">
        <w:rPr>
          <w:rFonts w:ascii="Times New Roman" w:eastAsia="Times New Roman" w:hAnsi="Times New Roman" w:cs="Times New Roman"/>
          <w:noProof/>
          <w:sz w:val="24"/>
          <w:lang w:eastAsia="pl-PL"/>
        </w:rPr>
        <w:drawing>
          <wp:inline distT="0" distB="0" distL="0" distR="0" wp14:anchorId="4A80261B" wp14:editId="3142B440">
            <wp:extent cx="4569" cy="4569"/>
            <wp:effectExtent l="0" t="0" r="0" b="0"/>
            <wp:docPr id="17482" name="Picture 17482"/>
            <wp:cNvGraphicFramePr/>
            <a:graphic xmlns:a="http://schemas.openxmlformats.org/drawingml/2006/main">
              <a:graphicData uri="http://schemas.openxmlformats.org/drawingml/2006/picture">
                <pic:pic xmlns:pic="http://schemas.openxmlformats.org/drawingml/2006/picture">
                  <pic:nvPicPr>
                    <pic:cNvPr id="17482" name="Picture 17482"/>
                    <pic:cNvPicPr/>
                  </pic:nvPicPr>
                  <pic:blipFill>
                    <a:blip r:embed="rId13"/>
                    <a:stretch>
                      <a:fillRect/>
                    </a:stretch>
                  </pic:blipFill>
                  <pic:spPr>
                    <a:xfrm>
                      <a:off x="0" y="0"/>
                      <a:ext cx="4569" cy="4569"/>
                    </a:xfrm>
                    <a:prstGeom prst="rect">
                      <a:avLst/>
                    </a:prstGeom>
                  </pic:spPr>
                </pic:pic>
              </a:graphicData>
            </a:graphic>
          </wp:inline>
        </w:drawing>
      </w:r>
      <w:r w:rsidRPr="00EB458B">
        <w:rPr>
          <w:rFonts w:ascii="Times New Roman" w:eastAsia="Times New Roman" w:hAnsi="Times New Roman" w:cs="Times New Roman"/>
          <w:sz w:val="24"/>
          <w:lang w:eastAsia="pl-PL"/>
        </w:rPr>
        <w:t>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27F624A9" w14:textId="77777777" w:rsidR="00014973" w:rsidRPr="00EB458B" w:rsidRDefault="00014973">
      <w:pPr>
        <w:numPr>
          <w:ilvl w:val="0"/>
          <w:numId w:val="36"/>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Poświadczenia zgodności cyfrowego odwzorowania z dokumentem w postaci papierowej , dokonuje w przypadku:</w:t>
      </w:r>
    </w:p>
    <w:p w14:paraId="28E939AB" w14:textId="77777777" w:rsidR="00014973" w:rsidRPr="00EB458B" w:rsidRDefault="00014973">
      <w:pPr>
        <w:numPr>
          <w:ilvl w:val="0"/>
          <w:numId w:val="37"/>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16561989" w14:textId="77777777" w:rsidR="00014973" w:rsidRPr="00EB458B" w:rsidRDefault="00014973">
      <w:pPr>
        <w:numPr>
          <w:ilvl w:val="0"/>
          <w:numId w:val="37"/>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innych dokumentów — odpowiednio wykonawca lub wykonawca wspólnie ubiegający się o udzielenie zamówienia, w zakresie dokumentów, które każdego z nich dotyczą. 4. Poświadczenia zgodności cyfrowego odwzorowania z dokumentem w postaci papierowej, o którym mowa w pkt 2, może dokonać również notariusz.</w:t>
      </w:r>
    </w:p>
    <w:p w14:paraId="001E4A08"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250ABD4B"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Podmiotowe środki dowodowe, w tym oświadczenie, o którym mowa w art. 117 ust. 4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oraz zobowiązanie podmiotu udostępniającego zasoby, niewystawione przez upoważnione podmioty, oraz pełnomocnictwo przekazuje się w postaci elektronicznej i opatruje się kwalifikowanym podpisem elektronicznym, podpisem zaufanym lub podpisem osobistym.</w:t>
      </w:r>
    </w:p>
    <w:p w14:paraId="280CBC6B"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 xml:space="preserve">W przypadku gdy podmiotowe środki dowodowe, w tym oświadczenie, o którym mowa </w:t>
      </w:r>
      <w:r w:rsidRPr="00EB458B">
        <w:rPr>
          <w:rFonts w:ascii="Times New Roman" w:eastAsia="Times New Roman" w:hAnsi="Times New Roman" w:cs="Times New Roman"/>
          <w:noProof/>
          <w:sz w:val="24"/>
          <w:lang w:eastAsia="pl-PL"/>
        </w:rPr>
        <w:drawing>
          <wp:inline distT="0" distB="0" distL="0" distR="0" wp14:anchorId="6709B7F1" wp14:editId="7AE27755">
            <wp:extent cx="4569" cy="4568"/>
            <wp:effectExtent l="0" t="0" r="0" b="0"/>
            <wp:docPr id="20298" name="Picture 20298"/>
            <wp:cNvGraphicFramePr/>
            <a:graphic xmlns:a="http://schemas.openxmlformats.org/drawingml/2006/main">
              <a:graphicData uri="http://schemas.openxmlformats.org/drawingml/2006/picture">
                <pic:pic xmlns:pic="http://schemas.openxmlformats.org/drawingml/2006/picture">
                  <pic:nvPicPr>
                    <pic:cNvPr id="20298" name="Picture 20298"/>
                    <pic:cNvPicPr/>
                  </pic:nvPicPr>
                  <pic:blipFill>
                    <a:blip r:embed="rId14"/>
                    <a:stretch>
                      <a:fillRect/>
                    </a:stretch>
                  </pic:blipFill>
                  <pic:spPr>
                    <a:xfrm>
                      <a:off x="0" y="0"/>
                      <a:ext cx="4569" cy="4568"/>
                    </a:xfrm>
                    <a:prstGeom prst="rect">
                      <a:avLst/>
                    </a:prstGeom>
                  </pic:spPr>
                </pic:pic>
              </a:graphicData>
            </a:graphic>
          </wp:inline>
        </w:drawing>
      </w:r>
      <w:r w:rsidRPr="00EB458B">
        <w:rPr>
          <w:rFonts w:ascii="Times New Roman" w:eastAsia="Times New Roman" w:hAnsi="Times New Roman" w:cs="Times New Roman"/>
          <w:sz w:val="24"/>
          <w:lang w:eastAsia="pl-PL"/>
        </w:rPr>
        <w:t xml:space="preserve">w art. 117 ust. 4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0BA51264"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Poświadczenia zgodności cyfrowego odwzorowania z dokumentem w postaci papierowej, o którym mowa w pkt 7, dokonuje w przypadku:</w:t>
      </w:r>
    </w:p>
    <w:p w14:paraId="56BF3EAC" w14:textId="77777777" w:rsidR="00014973" w:rsidRPr="00EB458B" w:rsidRDefault="00014973">
      <w:pPr>
        <w:numPr>
          <w:ilvl w:val="0"/>
          <w:numId w:val="39"/>
        </w:numPr>
        <w:suppressAutoHyphens w:val="0"/>
        <w:spacing w:after="2"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podmiotowych środków dowodowych — odpowiednio wykonawca, wykonawca wspólnie ubiegający się o udzielenie zamówienia, podmiot udostępniający zasoby lub podwykonawca w zakresie podmiotowych środków dowodowych, które każdego z nich dotyczą;</w:t>
      </w:r>
    </w:p>
    <w:p w14:paraId="01D43D1B" w14:textId="77777777" w:rsidR="00014973" w:rsidRPr="00EB458B" w:rsidRDefault="00014973">
      <w:pPr>
        <w:numPr>
          <w:ilvl w:val="0"/>
          <w:numId w:val="39"/>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oświadczenia, o którym mowa w art. 117 ust. 4 </w:t>
      </w:r>
      <w:proofErr w:type="spellStart"/>
      <w:r w:rsidRPr="00EB458B">
        <w:rPr>
          <w:rFonts w:ascii="Times New Roman" w:eastAsia="Times New Roman" w:hAnsi="Times New Roman" w:cs="Times New Roman"/>
          <w:sz w:val="24"/>
          <w:lang w:eastAsia="pl-PL"/>
        </w:rPr>
        <w:t>pzp</w:t>
      </w:r>
      <w:proofErr w:type="spellEnd"/>
      <w:r w:rsidRPr="00EB458B">
        <w:rPr>
          <w:rFonts w:ascii="Times New Roman" w:eastAsia="Times New Roman" w:hAnsi="Times New Roman" w:cs="Times New Roman"/>
          <w:sz w:val="24"/>
          <w:lang w:eastAsia="pl-PL"/>
        </w:rPr>
        <w:t xml:space="preserve"> lub zobowiązania podmiotu udostępniającego zasoby — odpowiednio wykonawca lub wykonawca wspólnie ubiegający się o udzielenie zamówienia,</w:t>
      </w:r>
    </w:p>
    <w:p w14:paraId="4638E882" w14:textId="77777777" w:rsidR="00014973" w:rsidRPr="00EB458B" w:rsidRDefault="00014973">
      <w:pPr>
        <w:numPr>
          <w:ilvl w:val="0"/>
          <w:numId w:val="39"/>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pełnomocnictwa — mocodawca.</w:t>
      </w:r>
    </w:p>
    <w:p w14:paraId="103CA9CF" w14:textId="77777777" w:rsidR="00014973" w:rsidRPr="00EB458B" w:rsidRDefault="00014973">
      <w:pPr>
        <w:numPr>
          <w:ilvl w:val="0"/>
          <w:numId w:val="40"/>
        </w:numPr>
        <w:suppressAutoHyphens w:val="0"/>
        <w:spacing w:after="17" w:line="360" w:lineRule="auto"/>
        <w:ind w:right="82"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noProof/>
          <w:sz w:val="24"/>
          <w:lang w:eastAsia="pl-PL"/>
        </w:rPr>
        <w:drawing>
          <wp:anchor distT="0" distB="0" distL="114300" distR="114300" simplePos="0" relativeHeight="251659264" behindDoc="0" locked="0" layoutInCell="1" allowOverlap="0" wp14:anchorId="5D08EF77" wp14:editId="3AD77E2D">
            <wp:simplePos x="0" y="0"/>
            <wp:positionH relativeFrom="page">
              <wp:posOffset>374627</wp:posOffset>
            </wp:positionH>
            <wp:positionV relativeFrom="page">
              <wp:posOffset>3873924</wp:posOffset>
            </wp:positionV>
            <wp:extent cx="13706" cy="13705"/>
            <wp:effectExtent l="0" t="0" r="0" b="0"/>
            <wp:wrapSquare wrapText="bothSides"/>
            <wp:docPr id="20299" name="Picture 20299"/>
            <wp:cNvGraphicFramePr/>
            <a:graphic xmlns:a="http://schemas.openxmlformats.org/drawingml/2006/main">
              <a:graphicData uri="http://schemas.openxmlformats.org/drawingml/2006/picture">
                <pic:pic xmlns:pic="http://schemas.openxmlformats.org/drawingml/2006/picture">
                  <pic:nvPicPr>
                    <pic:cNvPr id="20299" name="Picture 20299"/>
                    <pic:cNvPicPr/>
                  </pic:nvPicPr>
                  <pic:blipFill>
                    <a:blip r:embed="rId15"/>
                    <a:stretch>
                      <a:fillRect/>
                    </a:stretch>
                  </pic:blipFill>
                  <pic:spPr>
                    <a:xfrm>
                      <a:off x="0" y="0"/>
                      <a:ext cx="13706" cy="13705"/>
                    </a:xfrm>
                    <a:prstGeom prst="rect">
                      <a:avLst/>
                    </a:prstGeom>
                  </pic:spPr>
                </pic:pic>
              </a:graphicData>
            </a:graphic>
          </wp:anchor>
        </w:drawing>
      </w:r>
      <w:r w:rsidRPr="00EB458B">
        <w:rPr>
          <w:rFonts w:ascii="Times New Roman" w:eastAsia="Times New Roman" w:hAnsi="Times New Roman" w:cs="Times New Roman"/>
          <w:sz w:val="24"/>
          <w:lang w:eastAsia="pl-PL"/>
        </w:rPr>
        <w:t>Poświadczenia zgodności cyfrowego odwzorowania z dokumentem w postaci papierowej, o którym mowa w pkt 7, może dokonać również notariusz.</w:t>
      </w:r>
    </w:p>
    <w:p w14:paraId="024B27DF" w14:textId="77777777" w:rsidR="00014973" w:rsidRPr="00EB458B" w:rsidRDefault="00014973">
      <w:pPr>
        <w:numPr>
          <w:ilvl w:val="0"/>
          <w:numId w:val="40"/>
        </w:numPr>
        <w:suppressAutoHyphens w:val="0"/>
        <w:spacing w:after="328" w:line="360" w:lineRule="auto"/>
        <w:ind w:right="82"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184535EF" w14:textId="77777777" w:rsidR="00014973" w:rsidRPr="00EB458B" w:rsidRDefault="00014973" w:rsidP="00014973">
      <w:pPr>
        <w:suppressAutoHyphens w:val="0"/>
        <w:spacing w:after="4" w:line="360" w:lineRule="auto"/>
        <w:ind w:left="67" w:right="21" w:hanging="3"/>
        <w:jc w:val="both"/>
        <w:rPr>
          <w:rFonts w:ascii="Times New Roman" w:eastAsia="Times New Roman" w:hAnsi="Times New Roman" w:cs="Times New Roman"/>
          <w:sz w:val="24"/>
          <w:szCs w:val="24"/>
          <w:lang w:eastAsia="pl-PL"/>
        </w:rPr>
      </w:pPr>
      <w:r w:rsidRPr="00EB458B">
        <w:rPr>
          <w:rFonts w:ascii="Times New Roman" w:eastAsia="Times New Roman" w:hAnsi="Times New Roman" w:cs="Times New Roman"/>
          <w:sz w:val="24"/>
          <w:szCs w:val="24"/>
          <w:lang w:eastAsia="pl-PL"/>
        </w:rPr>
        <w:t>Wykonawcy wspólnie ubiegający się o udzielenie zamówienia oraz informacje dotyczące składania pełnomocnictwa lub innego dokumentu potwierdzającego umocowanie do reprezentowania wykonawcy.</w:t>
      </w:r>
    </w:p>
    <w:p w14:paraId="3232D3D7"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Wykonawcy mogą wspólnie ubiegać się o udzielenie zamówienia.</w:t>
      </w:r>
    </w:p>
    <w:p w14:paraId="62F5AA8E"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o którym mowa w ust. 1, wykonawcy ustanawiają pełnomocnika do reprezentowania ich w postępowaniu o udzielenie zamówienia albo do reprezentowania w postępowaniu i zawarcia umowy w sprawie zamówienia publicznego.</w:t>
      </w:r>
    </w:p>
    <w:p w14:paraId="059D066C"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Przepisy dotyczące wykonawcy stosuje się odpowiednio do wykonawców wspólnie ubiegających się o udzielenie zamówienia.</w:t>
      </w:r>
    </w:p>
    <w:p w14:paraId="740C01DF"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0BB0C166"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Wykonawca nie jest zobowiązany do złożenia dokumentów, o których mowa w ust. 4, jeżeli zamawiający może je uzyskać za pomocą bezpłatnych i ogólnodostępnych baz danych, o ile wykonawca wskazał dane umożliwiające dostęp do tych dokumentów.</w:t>
      </w:r>
    </w:p>
    <w:p w14:paraId="16F8236C"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Jeżeli w imieniu wykonawcy działa osoba, której umocowanie do jego reprezentowania nie wynika z dokumentów, o których mowa w ust. 1, zamawiający może żądać od wykonawcy pełnomocnictwa lub innego dokumentu potwierdzającego umocowanie do reprezentowania wykonawcy.</w:t>
      </w:r>
    </w:p>
    <w:p w14:paraId="4873B702"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 ust. 6 stosuje się odpowiednio do osoby działającej w imieniu wykonawców wspólnie ubiegających się o udzielenie zamówienia publicznego.</w:t>
      </w:r>
    </w:p>
    <w:p w14:paraId="1A409A3A" w14:textId="77777777" w:rsidR="00014973" w:rsidRPr="00EB458B" w:rsidRDefault="00014973">
      <w:pPr>
        <w:numPr>
          <w:ilvl w:val="0"/>
          <w:numId w:val="41"/>
        </w:numPr>
        <w:suppressAutoHyphens w:val="0"/>
        <w:spacing w:after="302"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Przepisy ust. 4-6 stosuje się odpowiednio do osoby działającej w imieniu podmiotu udostępniającego zasoby na zasadach określonych w art. 118 PZP lub podwykonawcy niebędącego podmiotem udostępniającym zasoby na takich zasadach.</w:t>
      </w:r>
    </w:p>
    <w:p w14:paraId="3B695606" w14:textId="77777777" w:rsidR="00014973" w:rsidRPr="00EB458B" w:rsidRDefault="00014973" w:rsidP="00014973">
      <w:pPr>
        <w:pStyle w:val="divpoint"/>
        <w:spacing w:line="360" w:lineRule="auto"/>
        <w:ind w:left="720"/>
        <w:jc w:val="both"/>
        <w:rPr>
          <w:rFonts w:ascii="Times New Roman" w:hAnsi="Times New Roman" w:cs="Times New Roman"/>
          <w:color w:val="auto"/>
          <w:sz w:val="24"/>
          <w:szCs w:val="24"/>
        </w:rPr>
      </w:pPr>
    </w:p>
    <w:p w14:paraId="5315EB70" w14:textId="77777777" w:rsidR="00014973" w:rsidRPr="00EB458B" w:rsidRDefault="00014973">
      <w:pPr>
        <w:pStyle w:val="Akapitzlist"/>
        <w:numPr>
          <w:ilvl w:val="0"/>
          <w:numId w:val="11"/>
        </w:numPr>
        <w:shd w:val="clear" w:color="auto" w:fill="F2F2F2" w:themeFill="background1" w:themeFillShade="F2"/>
        <w:spacing w:line="360" w:lineRule="auto"/>
        <w:ind w:left="426" w:hanging="426"/>
        <w:rPr>
          <w:rFonts w:ascii="Times New Roman" w:hAnsi="Times New Roman" w:cs="Times New Roman"/>
          <w:b/>
          <w:sz w:val="24"/>
          <w:szCs w:val="24"/>
        </w:rPr>
      </w:pPr>
      <w:r w:rsidRPr="00EB458B">
        <w:rPr>
          <w:rFonts w:ascii="Times New Roman" w:hAnsi="Times New Roman" w:cs="Times New Roman"/>
          <w:b/>
          <w:sz w:val="24"/>
          <w:szCs w:val="24"/>
        </w:rPr>
        <w:t>DOKUMENTY SKŁADANE WRAZ Z OFERTĄ</w:t>
      </w:r>
    </w:p>
    <w:p w14:paraId="0AF5F791" w14:textId="77777777" w:rsidR="00014973" w:rsidRPr="00EB458B" w:rsidRDefault="00014973">
      <w:pPr>
        <w:numPr>
          <w:ilvl w:val="0"/>
          <w:numId w:val="2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 ofertę składają się:</w:t>
      </w:r>
    </w:p>
    <w:p w14:paraId="19271AEB" w14:textId="77777777" w:rsidR="00014973" w:rsidRPr="00EB458B" w:rsidRDefault="00014973">
      <w:pPr>
        <w:pStyle w:val="Akapitzlist"/>
        <w:numPr>
          <w:ilvl w:val="0"/>
          <w:numId w:val="13"/>
        </w:numPr>
        <w:tabs>
          <w:tab w:val="left" w:pos="360"/>
        </w:tabs>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uzupełniony formularz ofertowy, (zaleca się aby Wykonawca przygotował ofertę przy pomocy interaktywnego „Formularza ofertowego”)</w:t>
      </w:r>
    </w:p>
    <w:p w14:paraId="0C40676A" w14:textId="77777777" w:rsidR="00014973" w:rsidRPr="00EB458B" w:rsidRDefault="00014973">
      <w:pPr>
        <w:pStyle w:val="Akapitzlist"/>
        <w:numPr>
          <w:ilvl w:val="0"/>
          <w:numId w:val="13"/>
        </w:numPr>
        <w:spacing w:line="360" w:lineRule="auto"/>
        <w:ind w:left="714"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aktualne na dzień składania ofert oświadczenie o spełnianiu warunków udziału </w:t>
      </w:r>
      <w:r w:rsidRPr="00EB458B">
        <w:rPr>
          <w:rFonts w:ascii="Times New Roman" w:hAnsi="Times New Roman" w:cs="Times New Roman"/>
          <w:sz w:val="24"/>
          <w:szCs w:val="24"/>
        </w:rPr>
        <w:br/>
        <w:t xml:space="preserve">w postępowaniu oraz o braku podstaw do wykluczenia z postępowania – zgodnie </w:t>
      </w:r>
      <w:r w:rsidRPr="00EB458B">
        <w:rPr>
          <w:rFonts w:ascii="Times New Roman" w:hAnsi="Times New Roman" w:cs="Times New Roman"/>
          <w:sz w:val="24"/>
          <w:szCs w:val="24"/>
        </w:rPr>
        <w:br/>
        <w:t>z Załącznikiem nr 2 do SWZ oraz załącznikiem nr 3 do SWZ</w:t>
      </w:r>
    </w:p>
    <w:p w14:paraId="1DCC1045" w14:textId="1C69A050" w:rsidR="00014973" w:rsidRPr="00EB458B" w:rsidRDefault="00014973">
      <w:pPr>
        <w:pStyle w:val="Akapitzlist"/>
        <w:numPr>
          <w:ilvl w:val="0"/>
          <w:numId w:val="13"/>
        </w:numPr>
        <w:spacing w:line="360" w:lineRule="auto"/>
        <w:ind w:left="714"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Wykonawca, w przypadku polegania na zdolnościach lub sytuacji podmiotów udostępniających zasoby, przedstawia, wraz oświadczeniem, o którym mowa w art. 125 ust. 1 PZP, także oświadczenie podmiotu udostępniającego zasoby, potwierdzające brak podstaw wykluczenia tego podmiotu oraz odpowiednio spełnianie warunków udziału </w:t>
      </w:r>
      <w:r w:rsidRPr="00EB458B">
        <w:rPr>
          <w:rFonts w:ascii="Times New Roman" w:hAnsi="Times New Roman" w:cs="Times New Roman"/>
          <w:sz w:val="24"/>
          <w:szCs w:val="24"/>
        </w:rPr>
        <w:br/>
        <w:t xml:space="preserve">w postępowaniu w zakresie, w jakim wykonawca powołuje się na jego zasoby, wg wzoru stanowiącego Załącznik nr </w:t>
      </w:r>
      <w:r w:rsidR="003A5097" w:rsidRPr="00EB458B">
        <w:rPr>
          <w:rFonts w:ascii="Times New Roman" w:hAnsi="Times New Roman" w:cs="Times New Roman"/>
          <w:sz w:val="24"/>
          <w:szCs w:val="24"/>
        </w:rPr>
        <w:t>4</w:t>
      </w:r>
      <w:r w:rsidRPr="00EB458B">
        <w:rPr>
          <w:rFonts w:ascii="Times New Roman" w:hAnsi="Times New Roman" w:cs="Times New Roman"/>
          <w:sz w:val="24"/>
          <w:szCs w:val="24"/>
        </w:rPr>
        <w:t xml:space="preserve"> do SWZ.</w:t>
      </w:r>
    </w:p>
    <w:p w14:paraId="3898FAD6" w14:textId="77777777" w:rsidR="00014973" w:rsidRPr="00EB458B" w:rsidRDefault="00014973">
      <w:pPr>
        <w:pStyle w:val="Akapitzlist"/>
        <w:numPr>
          <w:ilvl w:val="0"/>
          <w:numId w:val="13"/>
        </w:numPr>
        <w:spacing w:line="360" w:lineRule="auto"/>
        <w:jc w:val="both"/>
        <w:rPr>
          <w:rFonts w:ascii="Times New Roman" w:hAnsi="Times New Roman" w:cs="Times New Roman"/>
          <w:sz w:val="24"/>
          <w:szCs w:val="24"/>
        </w:rPr>
      </w:pPr>
      <w:r w:rsidRPr="00EB458B">
        <w:rPr>
          <w:rFonts w:ascii="Times New Roman" w:hAnsi="Times New Roman" w:cs="Times New Roman"/>
          <w:sz w:val="24"/>
          <w:szCs w:val="24"/>
        </w:rPr>
        <w:lastRenderedPageBreak/>
        <w:t>Oświadczenie dotyczące przepisów sankcyjnych związanych z wojną w Ukrainie na Załącznikach nr 12 i załączniku nr 12a (składa: Wykonawca, każdy z Wykonawców wspólnie ubiegający się o udzielenie zamówienia, podmiot udostępniający zasoby).</w:t>
      </w:r>
    </w:p>
    <w:p w14:paraId="5FDBC06D" w14:textId="77777777" w:rsidR="00014973" w:rsidRPr="00EB458B" w:rsidRDefault="00014973">
      <w:pPr>
        <w:pStyle w:val="Akapitzlist"/>
        <w:numPr>
          <w:ilvl w:val="0"/>
          <w:numId w:val="13"/>
        </w:numPr>
        <w:spacing w:line="360" w:lineRule="auto"/>
        <w:jc w:val="both"/>
        <w:rPr>
          <w:rFonts w:ascii="Times New Roman" w:hAnsi="Times New Roman" w:cs="Times New Roman"/>
          <w:sz w:val="24"/>
          <w:szCs w:val="24"/>
        </w:rPr>
      </w:pPr>
      <w:r w:rsidRPr="00EB458B">
        <w:rPr>
          <w:rFonts w:ascii="Times New Roman" w:eastAsiaTheme="minorHAnsi" w:hAnsi="Times New Roman" w:cs="Times New Roman"/>
          <w:sz w:val="24"/>
          <w:szCs w:val="24"/>
          <w:lang w:eastAsia="en-US"/>
        </w:rPr>
        <w:t xml:space="preserve">Pełnomocnictwo do reprezentowania Wykonawców wspólnie ubiegających się </w:t>
      </w:r>
      <w:r w:rsidRPr="00EB458B">
        <w:rPr>
          <w:rFonts w:ascii="Times New Roman" w:eastAsiaTheme="minorHAnsi" w:hAnsi="Times New Roman" w:cs="Times New Roman"/>
          <w:sz w:val="24"/>
          <w:szCs w:val="24"/>
          <w:lang w:eastAsia="en-US"/>
        </w:rPr>
        <w:br/>
        <w:t xml:space="preserve">o udzielenie zamówienia </w:t>
      </w:r>
      <w:r w:rsidRPr="00EB458B">
        <w:rPr>
          <w:lang w:eastAsia="en-US"/>
        </w:rPr>
        <w:sym w:font="Symbol" w:char="F02D"/>
      </w:r>
      <w:r w:rsidRPr="00EB458B">
        <w:rPr>
          <w:rFonts w:ascii="Times New Roman" w:eastAsiaTheme="minorHAnsi" w:hAnsi="Times New Roman" w:cs="Times New Roman"/>
          <w:sz w:val="24"/>
          <w:szCs w:val="24"/>
          <w:lang w:eastAsia="en-US"/>
        </w:rPr>
        <w:t xml:space="preserve"> o ile dotyczy;</w:t>
      </w:r>
    </w:p>
    <w:p w14:paraId="0C7209E4" w14:textId="14A6E3C9" w:rsidR="00014973" w:rsidRPr="00EB458B" w:rsidRDefault="00014973" w:rsidP="00014973">
      <w:pPr>
        <w:spacing w:before="24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IX INFORMACJE O SPOSOBIE POROZUMIEWANIA SIĘ ZAMAWIAJĄCEGO </w:t>
      </w:r>
      <w:r w:rsidR="007B29BB" w:rsidRPr="00EB458B">
        <w:rPr>
          <w:rFonts w:ascii="Times New Roman" w:hAnsi="Times New Roman" w:cs="Times New Roman"/>
          <w:b/>
          <w:bCs/>
          <w:sz w:val="24"/>
          <w:szCs w:val="24"/>
        </w:rPr>
        <w:br/>
      </w:r>
      <w:r w:rsidRPr="00EB458B">
        <w:rPr>
          <w:rFonts w:ascii="Times New Roman" w:hAnsi="Times New Roman" w:cs="Times New Roman"/>
          <w:b/>
          <w:bCs/>
          <w:sz w:val="24"/>
          <w:szCs w:val="24"/>
        </w:rPr>
        <w:t>Z WYKONAWCAMI ORAZ PRZEKAZYWANIA OŚWIADCZEŃ LUB DOKUMENTÓW:</w:t>
      </w:r>
    </w:p>
    <w:p w14:paraId="0DF21FB6"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val="cs-CZ" w:eastAsia="zh-CN"/>
        </w:rPr>
        <w:t xml:space="preserve">1. </w:t>
      </w:r>
      <w:r w:rsidRPr="00EB458B">
        <w:rPr>
          <w:rFonts w:ascii="Times New Roman" w:eastAsia="Times New Roman" w:hAnsi="Times New Roman" w:cs="Times New Roman"/>
          <w:bCs/>
          <w:kern w:val="2"/>
          <w:sz w:val="24"/>
          <w:szCs w:val="24"/>
          <w:lang w:val="cs-CZ" w:eastAsia="zh-CN"/>
        </w:rPr>
        <w:t xml:space="preserve">Komunikacja między Zamawiającym a Wykonawcami odbywa się przy użyciu </w:t>
      </w:r>
      <w:bookmarkStart w:id="5" w:name="_Hlk126845614"/>
      <w:r w:rsidRPr="00EB458B">
        <w:rPr>
          <w:rFonts w:ascii="Times New Roman" w:eastAsia="Times New Roman" w:hAnsi="Times New Roman" w:cs="Times New Roman"/>
          <w:bCs/>
          <w:kern w:val="2"/>
          <w:sz w:val="24"/>
          <w:szCs w:val="24"/>
          <w:lang w:val="cs-CZ" w:eastAsia="zh-CN"/>
        </w:rPr>
        <w:t xml:space="preserve">Platformy </w:t>
      </w:r>
      <w:r w:rsidRPr="00EB458B">
        <w:rPr>
          <w:rFonts w:ascii="Times New Roman" w:eastAsia="Times New Roman" w:hAnsi="Times New Roman" w:cs="Times New Roman"/>
          <w:bCs/>
          <w:kern w:val="2"/>
          <w:sz w:val="24"/>
          <w:szCs w:val="24"/>
          <w:lang w:val="cs-CZ" w:eastAsia="zh-CN"/>
        </w:rPr>
        <w:br/>
        <w:t>e-Zamówienia</w:t>
      </w:r>
      <w:bookmarkEnd w:id="5"/>
      <w:r w:rsidRPr="00EB458B">
        <w:rPr>
          <w:rFonts w:ascii="Times New Roman" w:eastAsia="Times New Roman" w:hAnsi="Times New Roman" w:cs="Times New Roman"/>
          <w:bCs/>
          <w:kern w:val="2"/>
          <w:sz w:val="24"/>
          <w:szCs w:val="24"/>
          <w:lang w:val="cs-CZ" w:eastAsia="zh-CN"/>
        </w:rPr>
        <w:t xml:space="preserve">, która jest dostępna pod adresem </w:t>
      </w:r>
      <w:hyperlink r:id="rId16" w:history="1">
        <w:r w:rsidRPr="00EB458B">
          <w:rPr>
            <w:rFonts w:ascii="Times New Roman" w:eastAsia="Times New Roman" w:hAnsi="Times New Roman" w:cs="Times New Roman"/>
            <w:kern w:val="2"/>
            <w:sz w:val="24"/>
            <w:szCs w:val="24"/>
            <w:u w:val="single"/>
            <w:lang w:val="cs-CZ" w:eastAsia="zh-CN"/>
          </w:rPr>
          <w:t>https://ezamowienia.gov.pl</w:t>
        </w:r>
      </w:hyperlink>
      <w:r w:rsidRPr="00EB458B">
        <w:rPr>
          <w:rFonts w:ascii="Times New Roman" w:eastAsia="Times New Roman" w:hAnsi="Times New Roman" w:cs="Times New Roman"/>
          <w:bCs/>
          <w:kern w:val="2"/>
          <w:sz w:val="24"/>
          <w:szCs w:val="24"/>
          <w:lang w:val="cs-CZ" w:eastAsia="zh-CN"/>
        </w:rPr>
        <w:t xml:space="preserve"> oraz ewentualnie poczty elektronicznej email:</w:t>
      </w:r>
      <w:r w:rsidRPr="00EB458B">
        <w:rPr>
          <w:rFonts w:ascii="Times New Roman" w:eastAsia="Times New Roman" w:hAnsi="Times New Roman" w:cs="Times New Roman"/>
          <w:kern w:val="2"/>
          <w:sz w:val="24"/>
          <w:szCs w:val="24"/>
          <w:lang w:val="cs-CZ" w:eastAsia="zh-CN"/>
        </w:rPr>
        <w:t xml:space="preserve"> (</w:t>
      </w:r>
      <w:r w:rsidRPr="00EB458B">
        <w:rPr>
          <w:rFonts w:ascii="Times New Roman" w:eastAsia="Times New Roman" w:hAnsi="Times New Roman" w:cs="Times New Roman"/>
          <w:kern w:val="2"/>
          <w:sz w:val="24"/>
          <w:szCs w:val="24"/>
          <w:lang w:eastAsia="zh-CN"/>
        </w:rPr>
        <w:t>zamowienia@szczawin.pl</w:t>
      </w:r>
      <w:r w:rsidRPr="00EB458B">
        <w:rPr>
          <w:rFonts w:ascii="Times New Roman" w:eastAsia="Times New Roman" w:hAnsi="Times New Roman" w:cs="Times New Roman"/>
          <w:kern w:val="2"/>
          <w:sz w:val="24"/>
          <w:szCs w:val="24"/>
          <w:lang w:val="cs-CZ" w:eastAsia="zh-CN"/>
        </w:rPr>
        <w:t>),</w:t>
      </w:r>
      <w:r w:rsidRPr="00EB458B">
        <w:rPr>
          <w:rFonts w:ascii="Times New Roman" w:eastAsia="Times New Roman" w:hAnsi="Times New Roman" w:cs="Times New Roman"/>
          <w:i/>
          <w:kern w:val="2"/>
          <w:sz w:val="24"/>
          <w:szCs w:val="24"/>
          <w:lang w:val="cs-CZ" w:eastAsia="zh-CN"/>
        </w:rPr>
        <w:t xml:space="preserve"> (przy czym ten sposób komunikacji nie jest właściwy dla oferty oraz dokumentów składanych wraz z ofertą)</w:t>
      </w:r>
      <w:r w:rsidRPr="00EB458B">
        <w:rPr>
          <w:rFonts w:ascii="Times New Roman" w:eastAsia="Times New Roman" w:hAnsi="Times New Roman" w:cs="Times New Roman"/>
          <w:kern w:val="2"/>
          <w:sz w:val="24"/>
          <w:szCs w:val="24"/>
          <w:lang w:val="cs-CZ" w:eastAsia="zh-CN"/>
        </w:rPr>
        <w:t xml:space="preserve">. </w:t>
      </w:r>
    </w:p>
    <w:p w14:paraId="1CB73F38" w14:textId="77777777" w:rsidR="00014973" w:rsidRPr="00EB458B" w:rsidRDefault="00014973" w:rsidP="00014973">
      <w:pPr>
        <w:spacing w:after="0" w:line="360" w:lineRule="auto"/>
        <w:rPr>
          <w:rFonts w:ascii="Times New Roman" w:eastAsia="Times New Roman" w:hAnsi="Times New Roman" w:cs="Times New Roman"/>
          <w:kern w:val="2"/>
          <w:sz w:val="24"/>
          <w:szCs w:val="24"/>
          <w:lang w:val="cs-CZ" w:eastAsia="zh-CN"/>
        </w:rPr>
      </w:pPr>
      <w:r w:rsidRPr="00EB458B">
        <w:rPr>
          <w:rFonts w:ascii="Times New Roman" w:eastAsia="Times New Roman" w:hAnsi="Times New Roman" w:cs="Times New Roman"/>
          <w:kern w:val="2"/>
          <w:sz w:val="24"/>
          <w:szCs w:val="24"/>
          <w:lang w:val="cs-CZ" w:eastAsia="zh-CN"/>
        </w:rPr>
        <w:t xml:space="preserve">2. Zamawiający wyznacza do kontaktu z Wykonawcami </w:t>
      </w:r>
    </w:p>
    <w:p w14:paraId="3D01005D" w14:textId="77777777" w:rsidR="00014973" w:rsidRPr="00EB458B" w:rsidRDefault="00014973" w:rsidP="00014973">
      <w:pPr>
        <w:spacing w:after="0" w:line="360" w:lineRule="auto"/>
        <w:rPr>
          <w:rFonts w:ascii="Times New Roman" w:eastAsia="Times New Roman" w:hAnsi="Times New Roman" w:cs="Times New Roman"/>
          <w:kern w:val="2"/>
          <w:sz w:val="24"/>
          <w:szCs w:val="24"/>
          <w:lang w:val="cs-CZ" w:eastAsia="zh-CN"/>
        </w:rPr>
      </w:pPr>
      <w:r w:rsidRPr="00EB458B">
        <w:rPr>
          <w:rFonts w:ascii="Times New Roman" w:eastAsia="Times New Roman" w:hAnsi="Times New Roman" w:cs="Times New Roman"/>
          <w:kern w:val="2"/>
          <w:sz w:val="24"/>
          <w:szCs w:val="24"/>
          <w:lang w:val="cs-CZ" w:eastAsia="zh-CN"/>
        </w:rPr>
        <w:t xml:space="preserve">a) </w:t>
      </w:r>
      <w:r w:rsidRPr="00EB458B">
        <w:rPr>
          <w:rFonts w:ascii="Times New Roman" w:eastAsia="Times New Roman" w:hAnsi="Times New Roman" w:cs="Times New Roman"/>
          <w:b/>
          <w:bCs/>
          <w:kern w:val="2"/>
          <w:sz w:val="24"/>
          <w:szCs w:val="24"/>
          <w:lang w:val="cs-CZ" w:eastAsia="zh-CN"/>
        </w:rPr>
        <w:t>p. Ewelina Kowalska</w:t>
      </w:r>
      <w:r w:rsidRPr="00EB458B">
        <w:rPr>
          <w:rFonts w:ascii="Times New Roman" w:eastAsia="Times New Roman" w:hAnsi="Times New Roman" w:cs="Times New Roman"/>
          <w:kern w:val="2"/>
          <w:sz w:val="24"/>
          <w:szCs w:val="24"/>
          <w:lang w:val="cs-CZ" w:eastAsia="zh-CN"/>
        </w:rPr>
        <w:t>, e-mail: ewelinakowalska@szczawin.pl, tel. 789246599</w:t>
      </w:r>
    </w:p>
    <w:p w14:paraId="6A77D263"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val="cs-CZ" w:eastAsia="zh-CN"/>
        </w:rPr>
        <w:t xml:space="preserve">3. Wykonawca zamierzający wziąć udział w postępowaniu o udzielenie zamówienia publicznego, musi posiadać konto </w:t>
      </w:r>
      <w:r w:rsidRPr="00EB458B">
        <w:rPr>
          <w:rFonts w:ascii="Times New Roman" w:eastAsia="Times New Roman" w:hAnsi="Times New Roman" w:cs="Times New Roman"/>
          <w:bCs/>
          <w:kern w:val="2"/>
          <w:sz w:val="24"/>
          <w:szCs w:val="24"/>
          <w:lang w:val="cs-CZ" w:eastAsia="zh-CN"/>
        </w:rPr>
        <w:t xml:space="preserve">podmiotu „Wykonawca” na Platformie e-Zamówienia. </w:t>
      </w:r>
      <w:r w:rsidRPr="00EB458B">
        <w:rPr>
          <w:rFonts w:ascii="Times New Roman" w:eastAsia="Times New Roman" w:hAnsi="Times New Roman" w:cs="Times New Roman"/>
          <w:kern w:val="2"/>
          <w:sz w:val="24"/>
          <w:szCs w:val="24"/>
          <w:lang w:val="cs-CZ" w:eastAsia="zh-CN"/>
        </w:rPr>
        <w:t xml:space="preserve">Korzystanie z Platformy e-Zamówienia jest bezpłatne. </w:t>
      </w:r>
    </w:p>
    <w:p w14:paraId="11CF21AB"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val="cs-CZ" w:eastAsia="zh-CN"/>
        </w:rPr>
        <w:t xml:space="preserve">4. </w:t>
      </w:r>
      <w:r w:rsidRPr="00EB458B">
        <w:rPr>
          <w:rFonts w:ascii="Times New Roman" w:eastAsia="Times New Roman" w:hAnsi="Times New Roman" w:cs="Times New Roman"/>
          <w:bCs/>
          <w:kern w:val="2"/>
          <w:sz w:val="24"/>
          <w:szCs w:val="24"/>
          <w:lang w:val="cs-CZ" w:eastAsia="zh-CN"/>
        </w:rPr>
        <w:t>Komunikacja w postępowaniu odbywa się drogą elektroniczną za pośrednictwem formularzy do komunikacji dostępnych w zakładce „Formularze”</w:t>
      </w:r>
      <w:r w:rsidRPr="00EB458B">
        <w:rPr>
          <w:rFonts w:ascii="Times New Roman" w:eastAsia="Times New Roman" w:hAnsi="Times New Roman" w:cs="Times New Roman"/>
          <w:b/>
          <w:kern w:val="2"/>
          <w:sz w:val="24"/>
          <w:szCs w:val="24"/>
          <w:lang w:val="cs-CZ" w:eastAsia="zh-CN"/>
        </w:rPr>
        <w:t xml:space="preserve"> </w:t>
      </w:r>
      <w:r w:rsidRPr="00EB458B">
        <w:rPr>
          <w:rFonts w:ascii="Times New Roman" w:eastAsia="Times New Roman" w:hAnsi="Times New Roman" w:cs="Times New Roman"/>
          <w:bCs/>
          <w:i/>
          <w:iCs/>
          <w:kern w:val="2"/>
          <w:sz w:val="24"/>
          <w:szCs w:val="24"/>
          <w:lang w:val="cs-CZ" w:eastAsia="zh-CN"/>
        </w:rPr>
        <w:t>(„Formularze do komunikacji”)</w:t>
      </w:r>
      <w:r w:rsidRPr="00EB458B">
        <w:rPr>
          <w:rFonts w:ascii="Times New Roman" w:eastAsia="Times New Roman" w:hAnsi="Times New Roman" w:cs="Times New Roman"/>
          <w:bCs/>
          <w:kern w:val="2"/>
          <w:sz w:val="24"/>
          <w:szCs w:val="24"/>
          <w:lang w:val="cs-CZ" w:eastAsia="zh-CN"/>
        </w:rPr>
        <w:t xml:space="preserve">. </w:t>
      </w:r>
    </w:p>
    <w:p w14:paraId="524B60B5"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 xml:space="preserve">5. Za pośrednictwem </w:t>
      </w:r>
      <w:r w:rsidRPr="00EB458B">
        <w:rPr>
          <w:rFonts w:ascii="Times New Roman" w:eastAsia="Times New Roman" w:hAnsi="Times New Roman" w:cs="Times New Roman"/>
          <w:bCs/>
          <w:i/>
          <w:iCs/>
          <w:kern w:val="2"/>
          <w:sz w:val="24"/>
          <w:szCs w:val="24"/>
          <w:lang w:eastAsia="zh-CN"/>
        </w:rPr>
        <w:t>„Formularzy do komunikacji”</w:t>
      </w:r>
      <w:r w:rsidRPr="00EB458B">
        <w:rPr>
          <w:rFonts w:ascii="Times New Roman" w:eastAsia="Times New Roman" w:hAnsi="Times New Roman" w:cs="Times New Roman"/>
          <w:bCs/>
          <w:kern w:val="2"/>
          <w:sz w:val="24"/>
          <w:szCs w:val="24"/>
          <w:lang w:eastAsia="zh-CN"/>
        </w:rPr>
        <w:t xml:space="preserve"> odbywa się w szczególności przekazywanie:</w:t>
      </w:r>
    </w:p>
    <w:p w14:paraId="30C9D373"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wniosków o wyjaśnienie treści SWZ;</w:t>
      </w:r>
    </w:p>
    <w:p w14:paraId="49C1B87F"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wezwań i zawiadomień;</w:t>
      </w:r>
    </w:p>
    <w:p w14:paraId="27CFB22F"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dokumentów składanych na wezwanie zamawiającego (podmiotowych środków dowodowych);</w:t>
      </w:r>
    </w:p>
    <w:p w14:paraId="65F38AF1"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wyjaśnień składanych na wezwanie zamawiającego.</w:t>
      </w:r>
    </w:p>
    <w:p w14:paraId="4B261F89"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6. Możliwość korzystania w postępowaniu z „Formularzy do komunikacji” w pełnym zakresie wymaga posiadania konta „Wykonawcy” na Platformie e-Zamówienia oraz zalogowania się na Platformie e-Zamówienia. </w:t>
      </w:r>
    </w:p>
    <w:p w14:paraId="10949866"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7. Wszystkie wysłane i odebrane w postępowaniu przez wykonawcę wiadomości widoczne są po zalogowaniu w podglądzie postępowania w zakładce „Komunikacja”.</w:t>
      </w:r>
    </w:p>
    <w:p w14:paraId="2FA73B6D"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lastRenderedPageBreak/>
        <w:t>8. Maksymalny rozmiar plików przesyłanych za pośrednictwem „Formularzy do komunikacji” wynosi 150 MB (wielkość ta dotyczy plików przesyłanych jako załączniki do jednego formularza).</w:t>
      </w:r>
    </w:p>
    <w:p w14:paraId="3D9F8B2E" w14:textId="77777777" w:rsidR="00014973" w:rsidRPr="00EB458B" w:rsidRDefault="00014973">
      <w:pPr>
        <w:numPr>
          <w:ilvl w:val="0"/>
          <w:numId w:val="44"/>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Sposób sporządzenia dokumentów elektronicznych musi być zgodny z wymaganiami określonymi w:</w:t>
      </w:r>
    </w:p>
    <w:p w14:paraId="2CAB4199" w14:textId="77777777" w:rsidR="00014973" w:rsidRPr="00EB458B" w:rsidRDefault="00014973">
      <w:pPr>
        <w:numPr>
          <w:ilvl w:val="0"/>
          <w:numId w:val="45"/>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 </w:t>
      </w:r>
    </w:p>
    <w:p w14:paraId="410054E9" w14:textId="77777777" w:rsidR="00014973" w:rsidRPr="00EB458B" w:rsidRDefault="00014973" w:rsidP="00014973">
      <w:p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oraz </w:t>
      </w:r>
    </w:p>
    <w:p w14:paraId="44C64FAD" w14:textId="77777777" w:rsidR="00014973" w:rsidRPr="00EB458B" w:rsidRDefault="00014973">
      <w:pPr>
        <w:numPr>
          <w:ilvl w:val="0"/>
          <w:numId w:val="45"/>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rozporządzeniu Ministra Rozwoju, Pracy i Technologii z dnia 23 grudnia 2020 r. w sprawie podmiotowych środków dowodowych oraz innych dokumentów lub oświadczeń, jakich może żądać zamawiający od wykonawcy (Dz. U. poz. 2415).</w:t>
      </w:r>
    </w:p>
    <w:p w14:paraId="06EB824F" w14:textId="77777777" w:rsidR="00014973" w:rsidRPr="00EB458B" w:rsidRDefault="00014973">
      <w:pPr>
        <w:numPr>
          <w:ilvl w:val="0"/>
          <w:numId w:val="44"/>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Wykonawca może zwrócić się do Zamawiającego  z wnioskiem o wyjaśnienie treści SWZ.</w:t>
      </w:r>
    </w:p>
    <w:p w14:paraId="13F2B7BD" w14:textId="77777777" w:rsidR="00014973" w:rsidRPr="00EB458B" w:rsidRDefault="00014973">
      <w:pPr>
        <w:numPr>
          <w:ilvl w:val="0"/>
          <w:numId w:val="46"/>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Wnioski o wyjaśnienie należy przesyłać za pomocą Formularza do komunikacji.</w:t>
      </w:r>
    </w:p>
    <w:p w14:paraId="617F997C" w14:textId="77777777" w:rsidR="00014973" w:rsidRPr="00EB458B" w:rsidRDefault="00014973">
      <w:pPr>
        <w:numPr>
          <w:ilvl w:val="0"/>
          <w:numId w:val="46"/>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Do korzystania z „Formularzy do komunikacji” służących do zadawania pytań dotyczących treści dokumentów zamówienia wystarczające jest posiadanie tzw. konta uproszczonego na Platformie e-Zamówienia.</w:t>
      </w:r>
    </w:p>
    <w:p w14:paraId="7730235A"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u w:val="single"/>
          <w:lang w:eastAsia="zh-CN"/>
        </w:rPr>
      </w:pPr>
      <w:r w:rsidRPr="00EB458B">
        <w:rPr>
          <w:rFonts w:ascii="Times New Roman" w:eastAsia="Times New Roman" w:hAnsi="Times New Roman" w:cs="Times New Roman"/>
          <w:bCs/>
          <w:kern w:val="2"/>
          <w:sz w:val="24"/>
          <w:szCs w:val="24"/>
          <w:u w:val="single"/>
          <w:lang w:eastAsia="zh-CN"/>
        </w:rPr>
        <w:t>Zamawiający sugeruje, aby wraz z wnioskiem o wyjaśnienie treści przesyłać jego wersję edytowalną, co znacznie usprawni i przyśpieszy proces udzielania wyjaśnień.</w:t>
      </w:r>
    </w:p>
    <w:p w14:paraId="0CC936D3"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u w:val="single"/>
          <w:lang w:eastAsia="zh-CN"/>
        </w:rPr>
      </w:pPr>
    </w:p>
    <w:p w14:paraId="1E48EB56"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 xml:space="preserve">11. Zamawiający jest obowiązany udzielić wyjaśnień niezwłocznie, jednak nie później niż na </w:t>
      </w:r>
      <w:r w:rsidRPr="00EB458B">
        <w:rPr>
          <w:rFonts w:ascii="Times New Roman" w:eastAsia="Times New Roman" w:hAnsi="Times New Roman" w:cs="Times New Roman"/>
          <w:kern w:val="2"/>
          <w:sz w:val="24"/>
          <w:szCs w:val="24"/>
          <w:lang w:eastAsia="zh-CN"/>
        </w:rPr>
        <w:br/>
        <w:t>2 dni przed upływem terminu składania ofert, pod warunkiem, że wniosek o wyjaśnienie treści SWZ wpłynął do zamawiającego nie później niż na 4 dni przed upływem terminu składania ofert.</w:t>
      </w:r>
    </w:p>
    <w:p w14:paraId="6E78FBEF"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 xml:space="preserve">12. Jeżeli Zamawiający nie udzieli wyjaśnień w terminie, o którym mowa w pkt. 11,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w:t>
      </w:r>
      <w:r w:rsidRPr="00EB458B">
        <w:rPr>
          <w:rFonts w:ascii="Times New Roman" w:eastAsia="Times New Roman" w:hAnsi="Times New Roman" w:cs="Times New Roman"/>
          <w:kern w:val="2"/>
          <w:sz w:val="24"/>
          <w:szCs w:val="24"/>
          <w:lang w:eastAsia="zh-CN"/>
        </w:rPr>
        <w:lastRenderedPageBreak/>
        <w:t>punkcie 11, Zamawiający nie ma obowiązku udzielania wyjaśnień SWZ oraz obowiązku przedłużenia terminu składania ofert.</w:t>
      </w:r>
    </w:p>
    <w:p w14:paraId="3265FAC8"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13. Przedłużenie terminu składania ofert, o których mowa w punkcie 12, nie wpływa na bieg terminu składania wniosku o wyjaśnienie treści SWZ.</w:t>
      </w:r>
    </w:p>
    <w:p w14:paraId="0D52A759"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14. W przypadku rozbieżności pomiędzy treścią niniejszej SWZ, a treścią udzielonych odpowiedzi, jako obowiązującą należy przyjąć treść pisma zawierającego późniejsze oświadczenie Zamawiającego</w:t>
      </w:r>
    </w:p>
    <w:p w14:paraId="36EAA8E5"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p>
    <w:p w14:paraId="635E2F6F" w14:textId="74EF8E20"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 WYMAGANIA DOTYCZĄCE WADIUM: </w:t>
      </w:r>
    </w:p>
    <w:p w14:paraId="2F4E91C9" w14:textId="321BCD5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i/>
          <w:sz w:val="24"/>
          <w:szCs w:val="24"/>
        </w:rPr>
      </w:pPr>
      <w:r w:rsidRPr="00EB458B">
        <w:rPr>
          <w:rFonts w:ascii="Times New Roman" w:hAnsi="Times New Roman" w:cs="Times New Roman"/>
          <w:sz w:val="24"/>
          <w:szCs w:val="24"/>
        </w:rPr>
        <w:t xml:space="preserve">Zamawiający wymaga wniesienia wadium w wysokości: </w:t>
      </w:r>
      <w:r w:rsidR="00806296">
        <w:rPr>
          <w:rFonts w:ascii="Times New Roman" w:hAnsi="Times New Roman" w:cs="Times New Roman"/>
          <w:sz w:val="24"/>
          <w:szCs w:val="24"/>
        </w:rPr>
        <w:t>5</w:t>
      </w:r>
      <w:r w:rsidR="009F7B0F" w:rsidRPr="00EB458B">
        <w:rPr>
          <w:rFonts w:ascii="Times New Roman" w:hAnsi="Times New Roman" w:cs="Times New Roman"/>
          <w:sz w:val="24"/>
          <w:szCs w:val="24"/>
        </w:rPr>
        <w:t> </w:t>
      </w:r>
      <w:r w:rsidR="00806296">
        <w:rPr>
          <w:rFonts w:ascii="Times New Roman" w:hAnsi="Times New Roman" w:cs="Times New Roman"/>
          <w:sz w:val="24"/>
          <w:szCs w:val="24"/>
        </w:rPr>
        <w:t>0</w:t>
      </w:r>
      <w:r w:rsidR="009F7B0F" w:rsidRPr="00EB458B">
        <w:rPr>
          <w:rFonts w:ascii="Times New Roman" w:hAnsi="Times New Roman" w:cs="Times New Roman"/>
          <w:sz w:val="24"/>
          <w:szCs w:val="24"/>
        </w:rPr>
        <w:t>00,00</w:t>
      </w:r>
    </w:p>
    <w:p w14:paraId="743BAB66"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Wadium wnosi się przed upływem terminu składania ofert i utrzymuje nieprzerwanie do dnia upływu terminu związania ofertą, z wyjątkiem przypadków, o których mowa w art. 98 ust. 1 pkt 2 i 3 oraz ust. 2 ustawy PZP.</w:t>
      </w:r>
    </w:p>
    <w:p w14:paraId="302B7106"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Wadium może być wniesione w jednej lub kilku następujących formach:</w:t>
      </w:r>
    </w:p>
    <w:p w14:paraId="0D9BCE85" w14:textId="77777777" w:rsidR="00014973" w:rsidRPr="00EB458B" w:rsidRDefault="00014973">
      <w:pPr>
        <w:numPr>
          <w:ilvl w:val="0"/>
          <w:numId w:val="18"/>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pieniądzu,</w:t>
      </w:r>
    </w:p>
    <w:p w14:paraId="2D4E87E7" w14:textId="77777777" w:rsidR="00014973" w:rsidRPr="00EB458B" w:rsidRDefault="00014973">
      <w:pPr>
        <w:numPr>
          <w:ilvl w:val="0"/>
          <w:numId w:val="18"/>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gwarancjach bankowych,  </w:t>
      </w:r>
    </w:p>
    <w:p w14:paraId="38C07C9D" w14:textId="77777777" w:rsidR="00014973" w:rsidRPr="00EB458B" w:rsidRDefault="00014973">
      <w:pPr>
        <w:numPr>
          <w:ilvl w:val="0"/>
          <w:numId w:val="18"/>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gwarancjach ubezpieczeniowych, </w:t>
      </w:r>
    </w:p>
    <w:p w14:paraId="4B7968C1" w14:textId="77777777" w:rsidR="00014973" w:rsidRPr="00EB458B" w:rsidRDefault="00014973">
      <w:pPr>
        <w:numPr>
          <w:ilvl w:val="0"/>
          <w:numId w:val="18"/>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poręczeniach udzielanych przez podmioty, o których mowa w art. 6b ust. 5 pkt 2 ustawy z dnia 9 listopada 2000 r. o utworzeniu Polskiej Agencji Rozwoju Przedsiębiorczości (t.j:Dz.U.2020 poz.299).</w:t>
      </w:r>
    </w:p>
    <w:p w14:paraId="0BB4862A"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Jeżeli wadium jest wnoszone w formie gwarancji lub poręczenia, wykonawca przekazuje zamawiającemu oryginał gwarancji lub poręczenia, w postaci elektronicznej.</w:t>
      </w:r>
    </w:p>
    <w:p w14:paraId="278BA8C4"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Wadium wnoszone w formie gwarancji i poręczeń musi spełniać następujące wymogi:</w:t>
      </w:r>
    </w:p>
    <w:p w14:paraId="33D620D3" w14:textId="77777777" w:rsidR="00014973" w:rsidRPr="00EB458B" w:rsidRDefault="00014973">
      <w:pPr>
        <w:numPr>
          <w:ilvl w:val="1"/>
          <w:numId w:val="19"/>
        </w:numPr>
        <w:spacing w:after="0" w:line="360" w:lineRule="auto"/>
        <w:ind w:left="709" w:hanging="283"/>
        <w:jc w:val="both"/>
        <w:rPr>
          <w:rFonts w:ascii="Times New Roman" w:hAnsi="Times New Roman" w:cs="Times New Roman"/>
          <w:sz w:val="24"/>
          <w:szCs w:val="24"/>
        </w:rPr>
      </w:pPr>
      <w:r w:rsidRPr="00EB458B">
        <w:rPr>
          <w:rFonts w:ascii="Times New Roman" w:hAnsi="Times New Roman" w:cs="Times New Roman"/>
          <w:sz w:val="24"/>
          <w:szCs w:val="24"/>
        </w:rPr>
        <w:t>być wystawione na Zamawiającego,</w:t>
      </w:r>
    </w:p>
    <w:p w14:paraId="38B60C47" w14:textId="77777777" w:rsidR="00014973" w:rsidRPr="00EB458B" w:rsidRDefault="00014973">
      <w:pPr>
        <w:numPr>
          <w:ilvl w:val="1"/>
          <w:numId w:val="19"/>
        </w:numPr>
        <w:spacing w:after="0" w:line="360" w:lineRule="auto"/>
        <w:ind w:left="709" w:hanging="283"/>
        <w:jc w:val="both"/>
        <w:rPr>
          <w:rFonts w:ascii="Times New Roman" w:hAnsi="Times New Roman" w:cs="Times New Roman"/>
          <w:sz w:val="24"/>
          <w:szCs w:val="24"/>
        </w:rPr>
      </w:pPr>
      <w:r w:rsidRPr="00EB458B">
        <w:rPr>
          <w:rFonts w:ascii="Times New Roman" w:hAnsi="Times New Roman" w:cs="Times New Roman"/>
          <w:sz w:val="24"/>
          <w:szCs w:val="24"/>
        </w:rPr>
        <w:t>zawierać w swej treści oświadczenie gwaranta (poręczyciela), w którym zobowiązuje się on do bezwarunkowej i nieodwołalnej wypłaty kwoty wadium na pierwsze żądanie Zamawiającego, zawierające oświadczenie, iż zaszła jedna z przesłanek wymienionych w art. 98 ust. 6 ustawy PZP.</w:t>
      </w:r>
    </w:p>
    <w:p w14:paraId="3B01E087" w14:textId="77777777" w:rsidR="00014973" w:rsidRPr="00EB458B" w:rsidRDefault="00014973">
      <w:pPr>
        <w:numPr>
          <w:ilvl w:val="0"/>
          <w:numId w:val="17"/>
        </w:numPr>
        <w:tabs>
          <w:tab w:val="clear" w:pos="142"/>
          <w:tab w:val="num" w:pos="426"/>
        </w:tabs>
        <w:spacing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Wadium wnoszone w pieniądzu wpłaca się przelewem na rachunek bankowy Zamawiającego:</w:t>
      </w:r>
    </w:p>
    <w:p w14:paraId="520F61A0" w14:textId="77777777" w:rsidR="00014973" w:rsidRPr="00EB458B" w:rsidRDefault="00014973" w:rsidP="00014973">
      <w:pPr>
        <w:spacing w:line="360" w:lineRule="auto"/>
        <w:ind w:left="426"/>
        <w:jc w:val="both"/>
        <w:rPr>
          <w:rFonts w:ascii="Times New Roman" w:hAnsi="Times New Roman" w:cs="Times New Roman"/>
          <w:sz w:val="24"/>
          <w:szCs w:val="24"/>
        </w:rPr>
      </w:pPr>
    </w:p>
    <w:p w14:paraId="33211503" w14:textId="77777777" w:rsidR="00014973" w:rsidRPr="00EB458B" w:rsidRDefault="00014973" w:rsidP="00014973">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sz w:val="24"/>
          <w:szCs w:val="24"/>
        </w:rPr>
      </w:pPr>
      <w:r w:rsidRPr="00EB458B">
        <w:rPr>
          <w:rFonts w:ascii="Times New Roman" w:hAnsi="Times New Roman" w:cs="Times New Roman"/>
          <w:b/>
          <w:sz w:val="24"/>
          <w:szCs w:val="24"/>
        </w:rPr>
        <w:t xml:space="preserve">Nr rachunku bankowego </w:t>
      </w:r>
    </w:p>
    <w:p w14:paraId="172FDE6C" w14:textId="77777777" w:rsidR="00014973" w:rsidRPr="00EB458B" w:rsidRDefault="00014973" w:rsidP="00014973">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bCs/>
          <w:sz w:val="24"/>
          <w:szCs w:val="24"/>
        </w:rPr>
      </w:pPr>
      <w:r w:rsidRPr="00EB458B">
        <w:rPr>
          <w:rFonts w:ascii="Times New Roman" w:hAnsi="Times New Roman" w:cs="Times New Roman"/>
          <w:b/>
          <w:bCs/>
          <w:sz w:val="24"/>
          <w:szCs w:val="24"/>
        </w:rPr>
        <w:lastRenderedPageBreak/>
        <w:t>Nr 78 9013 1013 2600 0912 2000 0530</w:t>
      </w:r>
    </w:p>
    <w:p w14:paraId="22748FE8" w14:textId="77777777" w:rsidR="00014973" w:rsidRPr="00EB458B" w:rsidRDefault="00014973" w:rsidP="00014973">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i/>
          <w:sz w:val="24"/>
          <w:szCs w:val="24"/>
        </w:rPr>
      </w:pPr>
      <w:r w:rsidRPr="00EB458B">
        <w:rPr>
          <w:rFonts w:ascii="Times New Roman" w:hAnsi="Times New Roman" w:cs="Times New Roman"/>
          <w:i/>
          <w:sz w:val="24"/>
          <w:szCs w:val="24"/>
        </w:rPr>
        <w:t>z dopiskiem:</w:t>
      </w:r>
    </w:p>
    <w:p w14:paraId="20CCC6DB" w14:textId="7652F701" w:rsidR="009F7B0F" w:rsidRPr="00EB458B" w:rsidRDefault="00014973" w:rsidP="00014973">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bCs/>
          <w:sz w:val="24"/>
          <w:szCs w:val="24"/>
        </w:rPr>
      </w:pPr>
      <w:r w:rsidRPr="00EB458B">
        <w:rPr>
          <w:rFonts w:ascii="Times New Roman" w:hAnsi="Times New Roman" w:cs="Times New Roman"/>
          <w:b/>
          <w:sz w:val="24"/>
          <w:szCs w:val="24"/>
        </w:rPr>
        <w:t xml:space="preserve"> - Wadium do przetargu </w:t>
      </w:r>
      <w:r w:rsidRPr="00EB458B">
        <w:rPr>
          <w:rFonts w:ascii="Times New Roman" w:hAnsi="Times New Roman" w:cs="Times New Roman"/>
          <w:b/>
          <w:bCs/>
          <w:sz w:val="24"/>
          <w:szCs w:val="24"/>
        </w:rPr>
        <w:t xml:space="preserve">na wykonanie zamówienia: </w:t>
      </w:r>
      <w:r w:rsidR="00B65CC1" w:rsidRPr="00B65CC1">
        <w:rPr>
          <w:rFonts w:ascii="Times New Roman" w:hAnsi="Times New Roman" w:cs="Times New Roman"/>
          <w:b/>
          <w:bCs/>
          <w:sz w:val="24"/>
          <w:szCs w:val="24"/>
        </w:rPr>
        <w:t xml:space="preserve">Przebudowa drogi gminnej </w:t>
      </w:r>
      <w:r w:rsidR="00B65CC1">
        <w:rPr>
          <w:rFonts w:ascii="Times New Roman" w:hAnsi="Times New Roman" w:cs="Times New Roman"/>
          <w:b/>
          <w:bCs/>
          <w:sz w:val="24"/>
          <w:szCs w:val="24"/>
        </w:rPr>
        <w:br/>
      </w:r>
      <w:r w:rsidR="00B65CC1" w:rsidRPr="00B65CC1">
        <w:rPr>
          <w:rFonts w:ascii="Times New Roman" w:hAnsi="Times New Roman" w:cs="Times New Roman"/>
          <w:b/>
          <w:bCs/>
          <w:sz w:val="24"/>
          <w:szCs w:val="24"/>
        </w:rPr>
        <w:t>nr 140513W w miejscowości Waliszew</w:t>
      </w:r>
    </w:p>
    <w:p w14:paraId="5BAAD104" w14:textId="77777777" w:rsidR="00B65CC1" w:rsidRDefault="00014973" w:rsidP="00B65CC1">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sz w:val="24"/>
          <w:szCs w:val="24"/>
        </w:rPr>
      </w:pPr>
      <w:r w:rsidRPr="00EB458B">
        <w:rPr>
          <w:rFonts w:ascii="Times New Roman" w:hAnsi="Times New Roman" w:cs="Times New Roman"/>
          <w:sz w:val="24"/>
          <w:szCs w:val="24"/>
        </w:rPr>
        <w:t xml:space="preserve">Znak sprawy </w:t>
      </w:r>
      <w:r w:rsidR="00B65CC1" w:rsidRPr="00B65CC1">
        <w:rPr>
          <w:rFonts w:ascii="Times New Roman" w:hAnsi="Times New Roman" w:cs="Times New Roman"/>
          <w:sz w:val="24"/>
          <w:szCs w:val="24"/>
        </w:rPr>
        <w:t xml:space="preserve">RGPiR.271.10.2023.ZP </w:t>
      </w:r>
    </w:p>
    <w:p w14:paraId="228CC895" w14:textId="52B3ED7E" w:rsidR="00014973" w:rsidRPr="00EB458B" w:rsidRDefault="00014973" w:rsidP="00B65CC1">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sz w:val="24"/>
          <w:szCs w:val="24"/>
        </w:rPr>
      </w:pPr>
      <w:r w:rsidRPr="00EB458B">
        <w:rPr>
          <w:rFonts w:ascii="Times New Roman" w:hAnsi="Times New Roman" w:cs="Times New Roman"/>
          <w:sz w:val="24"/>
          <w:szCs w:val="24"/>
        </w:rPr>
        <w:t>Skuteczne wniesienie wadium w pieniądzu następuje z chwilą uznania środków pieniężnych na rachunku bankowym Zamawiającego, przed upływem terminu składania ofert (tj. przed upływem dnia i godziny wyznaczonej jako ostateczny termin składania ofert).</w:t>
      </w:r>
    </w:p>
    <w:p w14:paraId="0DF7AE69"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Zamawiający zwraca wadium niezwłocznie, nie później jednak niż w terminie 7 dni od dnia wystąpienia jednej z okoliczności:</w:t>
      </w:r>
    </w:p>
    <w:p w14:paraId="71EAA10C" w14:textId="77777777" w:rsidR="00014973" w:rsidRPr="00EB458B" w:rsidRDefault="00014973">
      <w:pPr>
        <w:pStyle w:val="Akapitzlist"/>
        <w:numPr>
          <w:ilvl w:val="0"/>
          <w:numId w:val="24"/>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upływu terminu związania ofertą;</w:t>
      </w:r>
    </w:p>
    <w:p w14:paraId="51313E52" w14:textId="77777777" w:rsidR="00014973" w:rsidRPr="00EB458B" w:rsidRDefault="00014973">
      <w:pPr>
        <w:pStyle w:val="Akapitzlist"/>
        <w:numPr>
          <w:ilvl w:val="0"/>
          <w:numId w:val="24"/>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zawarcia umowy w sprawie zamówienia publicznego;</w:t>
      </w:r>
    </w:p>
    <w:p w14:paraId="6930BE75" w14:textId="77777777" w:rsidR="00014973" w:rsidRPr="00EB458B" w:rsidRDefault="00014973">
      <w:pPr>
        <w:pStyle w:val="Akapitzlist"/>
        <w:numPr>
          <w:ilvl w:val="0"/>
          <w:numId w:val="24"/>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unieważnienia postępowania o udzielenie zamówienia, z wyjątkiem sytuacji gdy nie zostało rozstrzygnięte odwołanie na czynność unieważnienia albo nie upłynął termin do jego wniesienia.</w:t>
      </w:r>
    </w:p>
    <w:p w14:paraId="0E077336"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Zamawiający, niezwłocznie, nie później jednak niż w terminie 7 dni od dnia złożenia wniosku zwraca wadium wykonawcy:</w:t>
      </w:r>
    </w:p>
    <w:p w14:paraId="4EDB96E3" w14:textId="77777777" w:rsidR="00014973" w:rsidRPr="00EB458B" w:rsidRDefault="00014973">
      <w:pPr>
        <w:pStyle w:val="Akapitzlist"/>
        <w:numPr>
          <w:ilvl w:val="0"/>
          <w:numId w:val="25"/>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który wycofał ofertę przed upływem terminu składania ofert;</w:t>
      </w:r>
    </w:p>
    <w:p w14:paraId="59386C1D" w14:textId="77777777" w:rsidR="00014973" w:rsidRPr="00EB458B" w:rsidRDefault="00014973">
      <w:pPr>
        <w:pStyle w:val="Akapitzlist"/>
        <w:numPr>
          <w:ilvl w:val="0"/>
          <w:numId w:val="25"/>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którego oferta została odrzucona;</w:t>
      </w:r>
    </w:p>
    <w:p w14:paraId="649872B8" w14:textId="77777777" w:rsidR="00014973" w:rsidRPr="00EB458B" w:rsidRDefault="00014973">
      <w:pPr>
        <w:pStyle w:val="Akapitzlist"/>
        <w:numPr>
          <w:ilvl w:val="0"/>
          <w:numId w:val="25"/>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po wyborze najkorzystniejszej oferty, z wyjątkiem wykonawcy, którego oferta została wybrana jako najkorzystniejsza;</w:t>
      </w:r>
    </w:p>
    <w:p w14:paraId="4775E30C" w14:textId="77777777" w:rsidR="00014973" w:rsidRPr="00EB458B" w:rsidRDefault="00014973">
      <w:pPr>
        <w:pStyle w:val="Akapitzlist"/>
        <w:numPr>
          <w:ilvl w:val="0"/>
          <w:numId w:val="25"/>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po unieważnieniu postępowania, w przypadku gdy nie zostało rozstrzygnięte odwołanie na czynność unieważnienia albo nie upłynął termin do jego wniesienia.</w:t>
      </w:r>
    </w:p>
    <w:p w14:paraId="109413E9"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Złożenie wniosku o zwrot wadium, o którym mowa w ust. 9, powoduje rozwiązanie stosunku prawnego z wykonawcą wraz z utratą przez niego prawa do korzystania ze środków ochrony prawnej.</w:t>
      </w:r>
    </w:p>
    <w:p w14:paraId="1BCC8F3D"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14:paraId="119FD67A"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lastRenderedPageBreak/>
        <w:t>Zamawiający zwraca wadium wniesione w innej formie niż w pieniądzu poprzez złożenie gwarantowi lub poręczycielowi oświadczenia o zwolnieniu wadium.</w:t>
      </w:r>
    </w:p>
    <w:p w14:paraId="3BF3CC74"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Termin ważności wadium musi być zgodny z terminem związania ofertą.</w:t>
      </w:r>
    </w:p>
    <w:p w14:paraId="12F75895"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Oferta Wykonawcy, który nie wniesie wadium lub wniesie je w sposób nieprawidłowy, zostanie odrzucona.</w:t>
      </w:r>
    </w:p>
    <w:p w14:paraId="360E08D2" w14:textId="77777777" w:rsidR="00014973" w:rsidRPr="00EB458B" w:rsidRDefault="00014973" w:rsidP="00014973">
      <w:pPr>
        <w:spacing w:after="0" w:line="360" w:lineRule="auto"/>
        <w:jc w:val="both"/>
        <w:rPr>
          <w:rFonts w:ascii="Times New Roman" w:hAnsi="Times New Roman" w:cs="Times New Roman"/>
          <w:i/>
          <w:sz w:val="24"/>
          <w:szCs w:val="24"/>
        </w:rPr>
      </w:pPr>
    </w:p>
    <w:p w14:paraId="53753F13" w14:textId="5D4733A5"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XI TERMIN ZWIĄZANIA OFERTĄ:</w:t>
      </w:r>
    </w:p>
    <w:p w14:paraId="54018D20" w14:textId="42F484D7"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 xml:space="preserve">Wykonawca pozostaje związany ofertą przez okres </w:t>
      </w:r>
      <w:r w:rsidRPr="00EB458B">
        <w:rPr>
          <w:rFonts w:ascii="Times New Roman" w:hAnsi="Times New Roman" w:cs="Times New Roman"/>
          <w:b/>
          <w:sz w:val="24"/>
          <w:szCs w:val="24"/>
        </w:rPr>
        <w:t>30 dni</w:t>
      </w:r>
      <w:r w:rsidRPr="00EB458B">
        <w:rPr>
          <w:rFonts w:ascii="Times New Roman" w:hAnsi="Times New Roman" w:cs="Times New Roman"/>
          <w:sz w:val="24"/>
          <w:szCs w:val="24"/>
        </w:rPr>
        <w:t xml:space="preserve"> licząc od dnia upływu terminu składania ofert </w:t>
      </w:r>
      <w:r w:rsidRPr="00EB458B">
        <w:rPr>
          <w:rFonts w:ascii="Times New Roman" w:hAnsi="Times New Roman" w:cs="Times New Roman"/>
          <w:b/>
          <w:bCs/>
          <w:sz w:val="24"/>
          <w:szCs w:val="24"/>
        </w:rPr>
        <w:t xml:space="preserve">i upływa w dniu </w:t>
      </w:r>
      <w:r w:rsidR="00B65CC1">
        <w:rPr>
          <w:rFonts w:ascii="Times New Roman" w:hAnsi="Times New Roman" w:cs="Times New Roman"/>
          <w:b/>
          <w:bCs/>
          <w:sz w:val="24"/>
          <w:szCs w:val="24"/>
        </w:rPr>
        <w:t>06</w:t>
      </w:r>
      <w:r w:rsidRPr="00EB458B">
        <w:rPr>
          <w:rFonts w:ascii="Times New Roman" w:hAnsi="Times New Roman" w:cs="Times New Roman"/>
          <w:b/>
          <w:bCs/>
          <w:sz w:val="24"/>
          <w:szCs w:val="24"/>
        </w:rPr>
        <w:t>.</w:t>
      </w:r>
      <w:r w:rsidR="00B65CC1">
        <w:rPr>
          <w:rFonts w:ascii="Times New Roman" w:hAnsi="Times New Roman" w:cs="Times New Roman"/>
          <w:b/>
          <w:bCs/>
          <w:sz w:val="24"/>
          <w:szCs w:val="24"/>
        </w:rPr>
        <w:t>12</w:t>
      </w:r>
      <w:r w:rsidRPr="00EB458B">
        <w:rPr>
          <w:rFonts w:ascii="Times New Roman" w:hAnsi="Times New Roman" w:cs="Times New Roman"/>
          <w:b/>
          <w:bCs/>
          <w:sz w:val="24"/>
          <w:szCs w:val="24"/>
        </w:rPr>
        <w:t>.2023r</w:t>
      </w:r>
      <w:r w:rsidRPr="00EB458B">
        <w:rPr>
          <w:rFonts w:ascii="Times New Roman" w:hAnsi="Times New Roman" w:cs="Times New Roman"/>
          <w:sz w:val="24"/>
          <w:szCs w:val="24"/>
        </w:rPr>
        <w:t>.</w:t>
      </w:r>
    </w:p>
    <w:p w14:paraId="5A8FDA91" w14:textId="77777777"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30 dni.</w:t>
      </w:r>
    </w:p>
    <w:p w14:paraId="5BC0D3A0" w14:textId="77777777"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Przedłużenie terminu związania ofertą, o którym mowa w ust. 2, wymaga złożenia przez wykonawcę pisemnego oświadczenia o wyrażeniu zgody na przedłużenie terminu związania ofertą.</w:t>
      </w:r>
    </w:p>
    <w:p w14:paraId="0F8390FF" w14:textId="77777777"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455E4161" w14:textId="77777777" w:rsidR="00014973" w:rsidRPr="00EB458B" w:rsidRDefault="00014973" w:rsidP="00014973">
      <w:pPr>
        <w:spacing w:after="0" w:line="360" w:lineRule="auto"/>
        <w:ind w:left="66"/>
        <w:jc w:val="both"/>
        <w:rPr>
          <w:rFonts w:ascii="Times New Roman" w:hAnsi="Times New Roman" w:cs="Times New Roman"/>
          <w:sz w:val="24"/>
          <w:szCs w:val="24"/>
        </w:rPr>
      </w:pPr>
    </w:p>
    <w:p w14:paraId="4BFF0FA9" w14:textId="591D95C3" w:rsidR="00014973" w:rsidRPr="00EB458B" w:rsidRDefault="00014973" w:rsidP="00014973">
      <w:pPr>
        <w:spacing w:before="24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XII OPIS SPOSOBU PRZYGOTOWYWANIA OFERTY:</w:t>
      </w:r>
    </w:p>
    <w:p w14:paraId="1308B60A"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Ofertę oraz oświadczenie, o którym mowa w art. 125 ust. 1 ustawy PZP, składa się, pod rygorem nieważności, w formie elektronicznej lub w postaci elektronicznej opatrzonej podpisem zaufanym lub podpisem osobistym.</w:t>
      </w:r>
    </w:p>
    <w:p w14:paraId="503C69D6"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Oferta musi być sporządzona w języku polskim.</w:t>
      </w:r>
    </w:p>
    <w:p w14:paraId="38B5062B"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Wykonawca może złożyć tylko jedną ofertę. Złożenie przez danego Wykonawcę więcej niż jednej oferty, spowoduje odrzucenie wszystkich ofert złożonych przez tego Wykonawcę.</w:t>
      </w:r>
    </w:p>
    <w:p w14:paraId="13BA67C8"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Treść oferty musi być zgodna z wymaganiami określonymi w dokumentach zamówienia. Oferta musi zawierać wszystkie dokumenty wskazane w SWZ.</w:t>
      </w:r>
    </w:p>
    <w:p w14:paraId="712C140F"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Oferta musi być podpisana przez osobę uprawnioną do występowania w imieniu Wykonawcy.</w:t>
      </w:r>
    </w:p>
    <w:p w14:paraId="430A6A53"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lastRenderedPageBreak/>
        <w:t>Wszystkie złożone przez wykonawcę dokumenty i oświadczenia sporządzone w języku obcym, muszą być złożone wraz z tłumaczeniem na język polski.</w:t>
      </w:r>
    </w:p>
    <w:p w14:paraId="019DDB22"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Wykonawca może do upływu terminu składania ofert zmienić lub wycofać ofertę.</w:t>
      </w:r>
    </w:p>
    <w:p w14:paraId="1FEC46D3"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Po upływie terminu do składania ofert Wykonawca nie może skutecznie dokonać zmiany </w:t>
      </w:r>
      <w:r w:rsidRPr="00EB458B">
        <w:rPr>
          <w:rFonts w:ascii="Times New Roman" w:hAnsi="Times New Roman" w:cs="Times New Roman"/>
          <w:sz w:val="24"/>
          <w:szCs w:val="24"/>
        </w:rPr>
        <w:br/>
        <w:t>ani wycofać złożonej oferty (załączników).</w:t>
      </w:r>
    </w:p>
    <w:p w14:paraId="4665CB38"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Wykonawca musi wskazać w ofercie (formularzu ofertowym) te części zamówienia, których wykonanie zamierza powierzyć podwykonawcom (jeśli dotyczy) wraz z podaniem przez wykonawcę nazw ewentualnych, jeżeli są już znani podwykonawców. W przypadku braku wskazania przez Wykonawcę części zamówienia, których wykonanie zamierza powierzyć podwykonawcom, Zamawiający oceni, że Wykonawca wykona zamówienie samodzielnie w całości.</w:t>
      </w:r>
    </w:p>
    <w:p w14:paraId="4A31FC05"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Wykonawcy ponoszą wszelkie koszty związane z przygotowaniem i złożeniem oferty.</w:t>
      </w:r>
    </w:p>
    <w:p w14:paraId="7A9E37B6" w14:textId="77777777" w:rsidR="00014973" w:rsidRPr="00EB458B" w:rsidRDefault="00014973">
      <w:pPr>
        <w:widowControl w:val="0"/>
        <w:numPr>
          <w:ilvl w:val="3"/>
          <w:numId w:val="2"/>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Nie ujawnia się informacji stanowiących tajemnicę przedsiębiorstwa w rozumieniu przepisów </w:t>
      </w:r>
      <w:hyperlink r:id="rId17" w:anchor="/document/16795259?cm=DOCUMENT" w:tgtFrame="_blank" w:history="1">
        <w:r w:rsidRPr="00EB458B">
          <w:rPr>
            <w:rFonts w:ascii="Times New Roman" w:eastAsiaTheme="minorHAnsi" w:hAnsi="Times New Roman" w:cs="Times New Roman"/>
            <w:sz w:val="24"/>
            <w:szCs w:val="24"/>
            <w:lang w:eastAsia="en-US"/>
          </w:rPr>
          <w:t>ustawy</w:t>
        </w:r>
      </w:hyperlink>
      <w:r w:rsidRPr="00EB458B">
        <w:rPr>
          <w:rFonts w:ascii="Times New Roman" w:eastAsiaTheme="minorHAnsi" w:hAnsi="Times New Roman" w:cs="Times New Roman"/>
          <w:sz w:val="24"/>
          <w:szCs w:val="24"/>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Wykonawca, w celu utrzymania w poufności tych informacji, przekazuje je w wydzielonym i odpowiednio oznaczonym pliku. Wykonawca nie może zastrzec informacji o:</w:t>
      </w:r>
    </w:p>
    <w:p w14:paraId="22CC308A" w14:textId="77777777" w:rsidR="00014973" w:rsidRPr="00EB458B" w:rsidRDefault="00014973">
      <w:pPr>
        <w:pStyle w:val="Akapitzlist"/>
        <w:widowControl w:val="0"/>
        <w:numPr>
          <w:ilvl w:val="0"/>
          <w:numId w:val="23"/>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nazwach albo imionach i nazwiskach oraz siedzibach lub miejscach prowadzonej działalności gospodarczej albo miejscach zamieszkania wykonawców, których oferty zostały otwarte;</w:t>
      </w:r>
    </w:p>
    <w:p w14:paraId="0E6ED582" w14:textId="77777777" w:rsidR="00014973" w:rsidRPr="00EB458B" w:rsidRDefault="00014973">
      <w:pPr>
        <w:pStyle w:val="Akapitzlist"/>
        <w:widowControl w:val="0"/>
        <w:numPr>
          <w:ilvl w:val="0"/>
          <w:numId w:val="23"/>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cenach lub kosztach zawartych w ofertach.</w:t>
      </w:r>
    </w:p>
    <w:p w14:paraId="4D01989E" w14:textId="77777777" w:rsidR="00014973" w:rsidRPr="00EB458B" w:rsidRDefault="00014973">
      <w:pPr>
        <w:widowControl w:val="0"/>
        <w:numPr>
          <w:ilvl w:val="3"/>
          <w:numId w:val="2"/>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Wykonawcy ponoszą wszelkie koszty związane z przygotowaniem i złożeniem oferty.</w:t>
      </w:r>
    </w:p>
    <w:p w14:paraId="5148CEAC" w14:textId="77777777" w:rsidR="00014973" w:rsidRPr="00EB458B" w:rsidRDefault="00014973" w:rsidP="00014973">
      <w:pPr>
        <w:widowControl w:val="0"/>
        <w:spacing w:after="0" w:line="360" w:lineRule="auto"/>
        <w:jc w:val="both"/>
        <w:rPr>
          <w:rFonts w:ascii="Times New Roman" w:eastAsiaTheme="minorHAnsi" w:hAnsi="Times New Roman" w:cs="Times New Roman"/>
          <w:sz w:val="24"/>
          <w:szCs w:val="24"/>
          <w:lang w:eastAsia="en-US"/>
        </w:rPr>
      </w:pPr>
    </w:p>
    <w:p w14:paraId="712D7E30" w14:textId="77777777" w:rsidR="00014973" w:rsidRPr="00EB458B" w:rsidRDefault="00014973" w:rsidP="00014973">
      <w:pPr>
        <w:widowControl w:val="0"/>
        <w:spacing w:after="0" w:line="360" w:lineRule="auto"/>
        <w:jc w:val="both"/>
        <w:rPr>
          <w:rFonts w:ascii="Times New Roman" w:eastAsiaTheme="minorHAnsi" w:hAnsi="Times New Roman" w:cs="Times New Roman"/>
          <w:sz w:val="24"/>
          <w:szCs w:val="24"/>
          <w:lang w:eastAsia="en-US"/>
        </w:rPr>
      </w:pPr>
      <w:r w:rsidRPr="00EB458B">
        <w:rPr>
          <w:rFonts w:ascii="Times New Roman" w:eastAsia="Times New Roman" w:hAnsi="Times New Roman" w:cs="Times New Roman"/>
          <w:b/>
          <w:kern w:val="2"/>
          <w:sz w:val="24"/>
          <w:szCs w:val="24"/>
          <w:u w:val="single"/>
          <w:lang w:eastAsia="zh-CN"/>
        </w:rPr>
        <w:t>Złożenie oferty</w:t>
      </w:r>
    </w:p>
    <w:p w14:paraId="5B2F80D6" w14:textId="77777777" w:rsidR="00481B13" w:rsidRPr="00EB458B" w:rsidRDefault="00481B13" w:rsidP="00481B13">
      <w:pPr>
        <w:numPr>
          <w:ilvl w:val="0"/>
          <w:numId w:val="50"/>
        </w:numPr>
        <w:autoSpaceDN w:val="0"/>
        <w:spacing w:after="160" w:line="360" w:lineRule="auto"/>
        <w:ind w:left="567" w:hanging="283"/>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Formularz ofertowy podpisuje się</w:t>
      </w:r>
      <w:r w:rsidRPr="00EB458B">
        <w:rPr>
          <w:rFonts w:ascii="Times New Roman" w:eastAsia="Times New Roman" w:hAnsi="Times New Roman" w:cs="Times New Roman"/>
          <w:b/>
          <w:kern w:val="2"/>
          <w:sz w:val="24"/>
          <w:szCs w:val="24"/>
          <w:lang w:eastAsia="zh-CN"/>
        </w:rPr>
        <w:t xml:space="preserve"> kwalifikowanym podpisem elektronicznym.</w:t>
      </w:r>
      <w:r w:rsidRPr="00EB458B">
        <w:rPr>
          <w:rFonts w:ascii="Times New Roman" w:eastAsia="Times New Roman" w:hAnsi="Times New Roman" w:cs="Times New Roman"/>
          <w:bCs/>
          <w:kern w:val="2"/>
          <w:sz w:val="24"/>
          <w:szCs w:val="24"/>
          <w:lang w:eastAsia="zh-CN"/>
        </w:rPr>
        <w:t xml:space="preserve"> </w:t>
      </w:r>
    </w:p>
    <w:p w14:paraId="486E7000" w14:textId="77777777" w:rsidR="00481B13" w:rsidRPr="00EB458B" w:rsidRDefault="00481B13" w:rsidP="00481B1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Pozostałe dokumenty wchodzące w skład oferty lub składane wraz z ofertą, mogą być opatrzone podpisem typu zewnętrznego lub wewnętrznego.</w:t>
      </w:r>
    </w:p>
    <w:p w14:paraId="4FCB9D2B" w14:textId="77777777" w:rsidR="00481B13" w:rsidRPr="00EB458B" w:rsidRDefault="00481B13" w:rsidP="00481B1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 zależności od rodzaju podpisu i jego typu (zewnętrzny, wewnętrzny) w polu „Załączniki i inne dokumenty przedstawione w ofercie przez Wykonawcę” dodaje się uprzednio podpisane dokumenty:</w:t>
      </w:r>
    </w:p>
    <w:p w14:paraId="39AEAE33" w14:textId="77777777" w:rsidR="00014973" w:rsidRPr="00EB458B" w:rsidRDefault="00014973" w:rsidP="00014973">
      <w:pPr>
        <w:spacing w:after="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lastRenderedPageBreak/>
        <w:t xml:space="preserve">- wraz z wygenerowanym plikiem podpisu (typ zewnętrzny) </w:t>
      </w:r>
    </w:p>
    <w:p w14:paraId="7D5DB03E" w14:textId="77777777" w:rsidR="00014973" w:rsidRPr="00EB458B" w:rsidRDefault="00014973" w:rsidP="00014973">
      <w:pPr>
        <w:spacing w:after="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lub </w:t>
      </w:r>
    </w:p>
    <w:p w14:paraId="0E3F32F0" w14:textId="77777777" w:rsidR="00014973" w:rsidRPr="00EB458B" w:rsidRDefault="00014973" w:rsidP="00014973">
      <w:pPr>
        <w:spacing w:after="120" w:line="360" w:lineRule="auto"/>
        <w:ind w:left="568" w:hanging="284"/>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dokument z wszytym podpisem (typ wewnętrzny).</w:t>
      </w:r>
    </w:p>
    <w:p w14:paraId="2991D0C5"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kwalifikowanym podpisem elektronicznym, podpisem zaufanym lub podpisem osobistym.</w:t>
      </w:r>
    </w:p>
    <w:p w14:paraId="5A02D627"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System sprawdza, czy złożone pliki są podpisane i automatycznie je szyfruje, jednocześnie informując o tym wykonawcę. </w:t>
      </w:r>
    </w:p>
    <w:p w14:paraId="39DE8609"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Potwierdzenie czasu przekazania i odbioru oferty znajduje się w Elektronicznym Potwierdzeniu Przesłania (EPP) i Elektronicznym Potwierdzeniu Odebrania (EPO). </w:t>
      </w:r>
    </w:p>
    <w:p w14:paraId="28C8E861"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EPP i EPO dostępne są dla zalogowanego wykonawcy w zakładce „Oferty/Wnioski”.</w:t>
      </w:r>
    </w:p>
    <w:p w14:paraId="3E87944D"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Oferta może być złożona tylko do upływu terminu składania ofert.</w:t>
      </w:r>
    </w:p>
    <w:p w14:paraId="72511740"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Wykonawca może przed upływem terminu składania ofert wycofać ofertę. Wykonawca wycofuje ofertę w zakładce „Oferty/wnioski” używając przycisku „Wycofaj ofertę”.</w:t>
      </w:r>
    </w:p>
    <w:p w14:paraId="2BF5E4D1"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Maksymalny łączny rozmiar plików stanowiących ofertę lub składanych wraz z ofertą </w:t>
      </w:r>
      <w:r w:rsidRPr="00EB458B">
        <w:rPr>
          <w:rFonts w:ascii="Times New Roman" w:eastAsia="Times New Roman" w:hAnsi="Times New Roman" w:cs="Times New Roman"/>
          <w:bCs/>
          <w:kern w:val="2"/>
          <w:sz w:val="24"/>
          <w:szCs w:val="24"/>
          <w:lang w:eastAsia="zh-CN"/>
        </w:rPr>
        <w:br/>
        <w:t>to 250 MB.</w:t>
      </w:r>
    </w:p>
    <w:p w14:paraId="1357F56E"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Treść pełnomocnictwa musi jednoznacznie określać czynności, co do wykonywania których pełnomocnik jest upoważniony; </w:t>
      </w:r>
    </w:p>
    <w:p w14:paraId="306F25B9" w14:textId="77777777" w:rsidR="00014973" w:rsidRPr="00EB458B" w:rsidRDefault="00014973">
      <w:pPr>
        <w:numPr>
          <w:ilvl w:val="0"/>
          <w:numId w:val="51"/>
        </w:numPr>
        <w:autoSpaceDN w:val="0"/>
        <w:spacing w:after="160" w:line="360" w:lineRule="auto"/>
        <w:ind w:left="851" w:hanging="284"/>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pełnomocnictwo sporządza się w postaci elektronicznej i opatruje kwalifikowanym podpisem elektronicznym, profilem zaufanym lub podpisem osobistym;</w:t>
      </w:r>
    </w:p>
    <w:p w14:paraId="3306FCDB" w14:textId="77777777" w:rsidR="00014973" w:rsidRPr="00EB458B" w:rsidRDefault="00014973">
      <w:pPr>
        <w:numPr>
          <w:ilvl w:val="0"/>
          <w:numId w:val="51"/>
        </w:numPr>
        <w:autoSpaceDN w:val="0"/>
        <w:spacing w:after="160" w:line="360" w:lineRule="auto"/>
        <w:ind w:left="851" w:hanging="284"/>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w przypadku gdy pełnomocnictwo, zostało sporządzone jako dokument w postaci papierowej i opatrzone własnoręcznym podpisem, przekazuje się cyfrowe odwzorowanie tego dokumentu (skan) opatrzone kwalifikowanym podpisem </w:t>
      </w:r>
      <w:r w:rsidRPr="00EB458B">
        <w:rPr>
          <w:rFonts w:ascii="Times New Roman" w:eastAsia="Times New Roman" w:hAnsi="Times New Roman" w:cs="Times New Roman"/>
          <w:bCs/>
          <w:kern w:val="2"/>
          <w:sz w:val="24"/>
          <w:szCs w:val="24"/>
          <w:lang w:eastAsia="zh-CN"/>
        </w:rPr>
        <w:lastRenderedPageBreak/>
        <w:t>elektronicznym, profilem zaufanym lub podpisem osobistym, poświadczającym zgodność cyfrowego odwzorowania z dokumentem w postaci papierowej. Poświadczenia zgodności cyfrowego odwzorowania z dokumentem w postaci papierowej, dokonuje mocodawca lub notariusz;</w:t>
      </w:r>
    </w:p>
    <w:p w14:paraId="2E1F1E73"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 kwestiach nieuregulowanych w niniejszym punkcie zastosowanie mają przepisy § 13 Rozporządzenia Ministra Rozwoju, Pracy i Technologii z dnia 30 grudnia 2020r. w sprawie podmiotowych środków dowodowych oraz innych dokumentów lub oświadczeń, jakich może żądać zamawiający od wykonawcy.</w:t>
      </w:r>
    </w:p>
    <w:p w14:paraId="7ADFE0CA" w14:textId="77777777" w:rsidR="00014973" w:rsidRPr="00EB458B" w:rsidRDefault="00014973">
      <w:pPr>
        <w:pStyle w:val="Akapitzlist"/>
        <w:numPr>
          <w:ilvl w:val="0"/>
          <w:numId w:val="50"/>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Oferta oraz pozostałe oświadczenia i dokumenty, dla których Zamawiający określił wzory w formie formularzy zamieszczonych w załącznikach do SWZ, powinny być sporządzone zgodnie z tymi wzorami, co do treści oraz opisu kolumn i wierszy.</w:t>
      </w:r>
    </w:p>
    <w:p w14:paraId="79BF9C5E" w14:textId="77777777" w:rsidR="00014973" w:rsidRPr="00EB458B" w:rsidRDefault="00014973">
      <w:pPr>
        <w:numPr>
          <w:ilvl w:val="0"/>
          <w:numId w:val="50"/>
        </w:numPr>
        <w:autoSpaceDN w:val="0"/>
        <w:spacing w:after="16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 xml:space="preserve">Ofertę, w tym </w:t>
      </w:r>
      <w:r w:rsidRPr="00EB458B">
        <w:rPr>
          <w:rFonts w:ascii="Times New Roman" w:eastAsia="Times New Roman" w:hAnsi="Times New Roman" w:cs="Times New Roman"/>
          <w:bCs/>
          <w:kern w:val="2"/>
          <w:sz w:val="24"/>
          <w:szCs w:val="24"/>
          <w:lang w:eastAsia="zh-CN"/>
        </w:rPr>
        <w:t>oświadczenia o jakich mowa w</w:t>
      </w:r>
      <w:r w:rsidRPr="00EB458B">
        <w:rPr>
          <w:rFonts w:ascii="Times New Roman" w:eastAsia="Times New Roman" w:hAnsi="Times New Roman" w:cs="Times New Roman"/>
          <w:b/>
          <w:kern w:val="2"/>
          <w:sz w:val="24"/>
          <w:szCs w:val="24"/>
          <w:lang w:eastAsia="zh-CN"/>
        </w:rPr>
        <w:t xml:space="preserve"> </w:t>
      </w:r>
      <w:r w:rsidRPr="00EB458B">
        <w:rPr>
          <w:rFonts w:ascii="Times New Roman" w:eastAsia="Times New Roman" w:hAnsi="Times New Roman" w:cs="Times New Roman"/>
          <w:bCs/>
          <w:kern w:val="2"/>
          <w:sz w:val="24"/>
          <w:szCs w:val="24"/>
          <w:lang w:eastAsia="zh-CN"/>
        </w:rPr>
        <w:t>SWZ</w:t>
      </w:r>
      <w:r w:rsidRPr="00EB458B">
        <w:rPr>
          <w:rFonts w:ascii="Times New Roman" w:eastAsia="Times New Roman" w:hAnsi="Times New Roman" w:cs="Times New Roman"/>
          <w:kern w:val="2"/>
          <w:sz w:val="24"/>
          <w:szCs w:val="24"/>
          <w:lang w:eastAsia="zh-CN"/>
        </w:rPr>
        <w:t>, przedmiotowe środki dowodowe, podmiotowe środki dowodowe oraz wszelkie oświadczenia sporządza się, pod rygorem nieważności, w formie elektronicznej (podpisanej kwalifikowanym podpisem elektronicznym, profilem zaufanym lub podpisem osobistym).</w:t>
      </w:r>
    </w:p>
    <w:p w14:paraId="46DEAD12" w14:textId="77777777" w:rsidR="00014973" w:rsidRPr="00EB458B" w:rsidRDefault="00014973">
      <w:pPr>
        <w:numPr>
          <w:ilvl w:val="0"/>
          <w:numId w:val="50"/>
        </w:numPr>
        <w:autoSpaceDN w:val="0"/>
        <w:spacing w:after="16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 xml:space="preserve">Wykonawca składa  ofertę wraz z wymaganymi dokumentami za pośrednictwem Portalu e-Zamówienia, o którym mowa w  </w:t>
      </w:r>
      <w:r w:rsidRPr="00EB458B">
        <w:rPr>
          <w:rFonts w:ascii="Times New Roman" w:eastAsia="Times New Roman" w:hAnsi="Times New Roman" w:cs="Times New Roman"/>
          <w:kern w:val="2"/>
          <w:sz w:val="24"/>
          <w:szCs w:val="24"/>
          <w:lang w:eastAsia="zh-CN"/>
        </w:rPr>
        <w:t>SWZ.</w:t>
      </w:r>
    </w:p>
    <w:p w14:paraId="67A26D2B" w14:textId="77777777" w:rsidR="00014973" w:rsidRPr="00EB458B" w:rsidRDefault="00014973">
      <w:pPr>
        <w:numPr>
          <w:ilvl w:val="0"/>
          <w:numId w:val="50"/>
        </w:numPr>
        <w:autoSpaceDN w:val="0"/>
        <w:spacing w:after="16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 xml:space="preserve">Wykonawca może zastrzec w ofercie, iż Zamawiający nie będzie mógł ujawnić informacji stanowiących tajemnicę przedsiębiorstwa w rozumieniu przepisów o zwalczaniu nieuczciwej konkurencji, w szczególności art. 11 ust. 2 ustawy z dnia 16 kwietnia 1993 r. o zwalczaniu nieuczciwej konkurencji (Dz. U. z 2019 r., poz. 1010 ze zm.), </w:t>
      </w:r>
      <w:r w:rsidRPr="00EB458B">
        <w:rPr>
          <w:rFonts w:ascii="Times New Roman" w:eastAsia="Times New Roman" w:hAnsi="Times New Roman" w:cs="Times New Roman"/>
          <w:kern w:val="2"/>
          <w:sz w:val="24"/>
          <w:szCs w:val="24"/>
          <w:u w:val="single"/>
          <w:lang w:eastAsia="zh-CN"/>
        </w:rPr>
        <w:t>pod warunkiem jednak, że równocześnie wykaże, iż zastrzeżone informacje stanowią tajemnicę przedsiębiorstwa</w:t>
      </w:r>
      <w:r w:rsidRPr="00EB458B">
        <w:rPr>
          <w:rFonts w:ascii="Times New Roman" w:eastAsia="Times New Roman" w:hAnsi="Times New Roman" w:cs="Times New Roman"/>
          <w:kern w:val="2"/>
          <w:sz w:val="24"/>
          <w:szCs w:val="24"/>
          <w:lang w:eastAsia="zh-CN"/>
        </w:rPr>
        <w:t xml:space="preserve">. </w:t>
      </w:r>
      <w:r w:rsidRPr="00EB458B">
        <w:rPr>
          <w:rFonts w:ascii="Times New Roman" w:eastAsia="Times New Roman" w:hAnsi="Times New Roman" w:cs="Times New Roman"/>
          <w:bCs/>
          <w:kern w:val="2"/>
          <w:sz w:val="24"/>
          <w:szCs w:val="24"/>
          <w:lang w:eastAsia="zh-CN"/>
        </w:rPr>
        <w:t xml:space="preserve">Ww. oświadczenie powinno być podpisane przez właściwą osobę zgodnie z zasadami reprezentacji. </w:t>
      </w:r>
    </w:p>
    <w:p w14:paraId="5D42FE75"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Wszelkie informacje stanowiące tajemnicę przedsiębiorstwa, które Wykonawca zastrzeże jako tajemnicę przedsiębiorstwa, powinny zostać złożone w osobnym pliku wraz z jednoczesnym zaznaczeniem „Załącznik stanowiący tajemnicę przedsiębiorstwa” lub klauzulą podobnej treści, a następnie wraz z plikami stanowiącymi jawną część skompresowane do jednego pliku archiwum (ZIP). Zamawiający nie ponosi odpowiedzialności za niewłaściwe zabezpieczenie przez Wykonawcę dokumentów określonych jako tajne. </w:t>
      </w:r>
    </w:p>
    <w:p w14:paraId="6E28C7A9"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Jeżeli zastrzeżone przez Wykonawcę informacje nie stanowią tajemnicy przedsiębiorstwa lub są jawne na podstawie przepisów ustawy </w:t>
      </w:r>
      <w:proofErr w:type="spellStart"/>
      <w:r w:rsidRPr="00EB458B">
        <w:rPr>
          <w:rFonts w:ascii="Times New Roman" w:eastAsia="Times New Roman" w:hAnsi="Times New Roman" w:cs="Times New Roman"/>
          <w:bCs/>
          <w:kern w:val="2"/>
          <w:sz w:val="24"/>
          <w:szCs w:val="24"/>
          <w:lang w:eastAsia="zh-CN"/>
        </w:rPr>
        <w:t>Pzp</w:t>
      </w:r>
      <w:proofErr w:type="spellEnd"/>
      <w:r w:rsidRPr="00EB458B">
        <w:rPr>
          <w:rFonts w:ascii="Times New Roman" w:eastAsia="Times New Roman" w:hAnsi="Times New Roman" w:cs="Times New Roman"/>
          <w:bCs/>
          <w:kern w:val="2"/>
          <w:sz w:val="24"/>
          <w:szCs w:val="24"/>
          <w:lang w:eastAsia="zh-CN"/>
        </w:rPr>
        <w:t xml:space="preserve"> lub odrębnych przepisów, Zamawiający </w:t>
      </w:r>
      <w:r w:rsidRPr="00EB458B">
        <w:rPr>
          <w:rFonts w:ascii="Times New Roman" w:eastAsia="Times New Roman" w:hAnsi="Times New Roman" w:cs="Times New Roman"/>
          <w:bCs/>
          <w:kern w:val="2"/>
          <w:sz w:val="24"/>
          <w:szCs w:val="24"/>
          <w:lang w:eastAsia="zh-CN"/>
        </w:rPr>
        <w:lastRenderedPageBreak/>
        <w:t xml:space="preserve">zobowiązany jest do ujawnienia tych informacji w ramach prowadzonego postępowania o udzielenie zamówienia publicznego. W przypadku, gdy w jednym dokumencie Wykonawca zawrze informacje stanowiące tajemnicę przedsiębiorstwa oraz informacje, do ujawnienia których Zamawiający będzie zobowiązany, Zamawiający ujawni cały dokument, zaś Wykonawca ponosił będzie odpowiedzialność za niewłaściwe zabezpieczenie informacji objętych tajemnicą przedsiębiorstwa. </w:t>
      </w:r>
    </w:p>
    <w:p w14:paraId="2D809395"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Zamawiający informuje, że w przypadku kiedy Wykonawca otrzyma od niego wezwanie w trybie art. 224 ustawy </w:t>
      </w:r>
      <w:proofErr w:type="spellStart"/>
      <w:r w:rsidRPr="00EB458B">
        <w:rPr>
          <w:rFonts w:ascii="Times New Roman" w:eastAsia="Times New Roman" w:hAnsi="Times New Roman" w:cs="Times New Roman"/>
          <w:bCs/>
          <w:kern w:val="2"/>
          <w:sz w:val="24"/>
          <w:szCs w:val="24"/>
          <w:lang w:eastAsia="zh-CN"/>
        </w:rPr>
        <w:t>Pzp</w:t>
      </w:r>
      <w:proofErr w:type="spellEnd"/>
      <w:r w:rsidRPr="00EB458B">
        <w:rPr>
          <w:rFonts w:ascii="Times New Roman" w:eastAsia="Times New Roman" w:hAnsi="Times New Roman" w:cs="Times New Roman"/>
          <w:bCs/>
          <w:kern w:val="2"/>
          <w:sz w:val="24"/>
          <w:szCs w:val="24"/>
          <w:lang w:eastAsia="zh-CN"/>
        </w:rPr>
        <w:t>, a złożone przez Wykonawcę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38AA9844"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p>
    <w:p w14:paraId="03A03A14" w14:textId="77777777" w:rsidR="00014973" w:rsidRPr="00EB458B" w:rsidRDefault="00014973" w:rsidP="00014973">
      <w:pPr>
        <w:autoSpaceDN w:val="0"/>
        <w:spacing w:after="160" w:line="360" w:lineRule="auto"/>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Podmiotowe środki dowodowe lub inne dokumenty, w tym dokumenty potwierdzające umocowanie do reprezentowania, sporządzone w języku obcym przekazuje się wraz z tłumaczeniem na język polski.</w:t>
      </w:r>
    </w:p>
    <w:p w14:paraId="34E0CEC8" w14:textId="77777777" w:rsidR="00014973" w:rsidRPr="00EB458B" w:rsidRDefault="00014973" w:rsidP="00014973">
      <w:pPr>
        <w:widowControl w:val="0"/>
        <w:spacing w:after="0" w:line="360" w:lineRule="auto"/>
        <w:ind w:left="360"/>
        <w:jc w:val="both"/>
        <w:rPr>
          <w:rFonts w:ascii="Times New Roman" w:eastAsiaTheme="minorHAnsi" w:hAnsi="Times New Roman" w:cs="Times New Roman"/>
          <w:sz w:val="24"/>
          <w:szCs w:val="24"/>
          <w:lang w:eastAsia="en-US"/>
        </w:rPr>
      </w:pPr>
    </w:p>
    <w:p w14:paraId="2F69AD5E" w14:textId="253F3843"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XIII MIEJSCE ORAZ TERMIN SKŁADANIA I OTWARCIA OFERT:</w:t>
      </w:r>
    </w:p>
    <w:p w14:paraId="042CB968" w14:textId="3F692624"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 xml:space="preserve">Wykonawca składa ofertę za pośrednictwem </w:t>
      </w:r>
      <w:r w:rsidRPr="00EB458B">
        <w:rPr>
          <w:rFonts w:ascii="Times New Roman" w:hAnsi="Times New Roman" w:cs="Times New Roman"/>
          <w:b/>
          <w:bCs/>
          <w:sz w:val="24"/>
          <w:szCs w:val="24"/>
        </w:rPr>
        <w:t xml:space="preserve">Platformy e-Zamówienia do dnia </w:t>
      </w:r>
      <w:r w:rsidR="00B65CC1">
        <w:rPr>
          <w:rFonts w:ascii="Times New Roman" w:hAnsi="Times New Roman" w:cs="Times New Roman"/>
          <w:b/>
          <w:bCs/>
          <w:sz w:val="24"/>
          <w:szCs w:val="24"/>
        </w:rPr>
        <w:t>07</w:t>
      </w:r>
      <w:r w:rsidRPr="00EB458B">
        <w:rPr>
          <w:rFonts w:ascii="Times New Roman" w:hAnsi="Times New Roman" w:cs="Times New Roman"/>
          <w:b/>
          <w:bCs/>
          <w:sz w:val="24"/>
          <w:szCs w:val="24"/>
        </w:rPr>
        <w:t>.</w:t>
      </w:r>
      <w:r w:rsidR="00B65CC1">
        <w:rPr>
          <w:rFonts w:ascii="Times New Roman" w:hAnsi="Times New Roman" w:cs="Times New Roman"/>
          <w:b/>
          <w:bCs/>
          <w:sz w:val="24"/>
          <w:szCs w:val="24"/>
        </w:rPr>
        <w:t>11</w:t>
      </w:r>
      <w:r w:rsidRPr="00EB458B">
        <w:rPr>
          <w:rFonts w:ascii="Times New Roman" w:hAnsi="Times New Roman" w:cs="Times New Roman"/>
          <w:b/>
          <w:bCs/>
          <w:sz w:val="24"/>
          <w:szCs w:val="24"/>
        </w:rPr>
        <w:t>.2023r. do godz. 12.00.</w:t>
      </w:r>
    </w:p>
    <w:p w14:paraId="42D17E7B" w14:textId="7777777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Terminie złożenia oferty decyduje czas pełnego przeprocesowania transakcji na Platformie e-Zamówienia.</w:t>
      </w:r>
    </w:p>
    <w:p w14:paraId="79EE1B42" w14:textId="69A06F95"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Otwarcie ofert nastąpi w dniu </w:t>
      </w:r>
      <w:r w:rsidR="00B65CC1">
        <w:rPr>
          <w:rFonts w:ascii="Times New Roman" w:hAnsi="Times New Roman" w:cs="Times New Roman"/>
          <w:b/>
          <w:bCs/>
          <w:sz w:val="24"/>
          <w:szCs w:val="24"/>
        </w:rPr>
        <w:t>07</w:t>
      </w:r>
      <w:r w:rsidRPr="00EB458B">
        <w:rPr>
          <w:rFonts w:ascii="Times New Roman" w:hAnsi="Times New Roman" w:cs="Times New Roman"/>
          <w:b/>
          <w:bCs/>
          <w:sz w:val="24"/>
          <w:szCs w:val="24"/>
        </w:rPr>
        <w:t>.</w:t>
      </w:r>
      <w:r w:rsidR="00B65CC1">
        <w:rPr>
          <w:rFonts w:ascii="Times New Roman" w:hAnsi="Times New Roman" w:cs="Times New Roman"/>
          <w:b/>
          <w:bCs/>
          <w:sz w:val="24"/>
          <w:szCs w:val="24"/>
        </w:rPr>
        <w:t>11</w:t>
      </w:r>
      <w:r w:rsidRPr="00EB458B">
        <w:rPr>
          <w:rFonts w:ascii="Times New Roman" w:hAnsi="Times New Roman" w:cs="Times New Roman"/>
          <w:b/>
          <w:bCs/>
          <w:sz w:val="24"/>
          <w:szCs w:val="24"/>
        </w:rPr>
        <w:t xml:space="preserve">.2023r. r. o godzinie 12:30 za pośrednictwem Platformy e-Zamówienia </w:t>
      </w:r>
    </w:p>
    <w:p w14:paraId="3E98A65E" w14:textId="7777777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W przypadku awarii systemu teleinformatycznego – platformy e-Zamówienia, która spowoduje brak możliwości otwarcia ofert w terminie określonym przez Zamawiającego, otwarcie ofert nastąpi niezwłocznie po usunięciu awarii.</w:t>
      </w:r>
    </w:p>
    <w:p w14:paraId="01333380" w14:textId="7777777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Zamawiający przed otwarciem ofert (a po terminie składania ofert), udostępni na stronie internetowej prowadzonego postępowania informację o kwocie, jaką zamierza się przeznaczyć na sfinansowanie zamówienia.</w:t>
      </w:r>
    </w:p>
    <w:p w14:paraId="244B76B1" w14:textId="7777777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lastRenderedPageBreak/>
        <w:t>Niezwłocznie po otwarciu ofert, udostępnia się na stronie internetowej prowadzonego postępowania informacje o:</w:t>
      </w:r>
    </w:p>
    <w:p w14:paraId="7E1518D3" w14:textId="77777777" w:rsidR="00014973" w:rsidRPr="00EB458B" w:rsidRDefault="00014973" w:rsidP="00014973">
      <w:pPr>
        <w:pStyle w:val="Akapitzlist"/>
        <w:spacing w:line="360" w:lineRule="auto"/>
        <w:ind w:left="1208"/>
        <w:jc w:val="both"/>
        <w:rPr>
          <w:rFonts w:ascii="Times New Roman" w:hAnsi="Times New Roman" w:cs="Times New Roman"/>
          <w:sz w:val="24"/>
          <w:szCs w:val="24"/>
        </w:rPr>
      </w:pPr>
      <w:r w:rsidRPr="00EB458B">
        <w:rPr>
          <w:rFonts w:ascii="Times New Roman" w:hAnsi="Times New Roman" w:cs="Times New Roman"/>
          <w:sz w:val="24"/>
          <w:szCs w:val="24"/>
        </w:rPr>
        <w:t>1) nazwach albo imionach i nazwiskach oraz siedzibach lub miejscach prowadzonej działalności gospodarczej albo miejscach zamieszkania Wykonawców, których oferty zostały otwarte;</w:t>
      </w:r>
    </w:p>
    <w:p w14:paraId="0A6648A9" w14:textId="77777777" w:rsidR="00014973" w:rsidRPr="00EB458B" w:rsidRDefault="00014973" w:rsidP="00014973">
      <w:pPr>
        <w:pStyle w:val="Akapitzlist"/>
        <w:spacing w:line="360" w:lineRule="auto"/>
        <w:ind w:left="1208"/>
        <w:jc w:val="both"/>
        <w:rPr>
          <w:rFonts w:ascii="Times New Roman" w:hAnsi="Times New Roman" w:cs="Times New Roman"/>
          <w:b/>
          <w:bCs/>
          <w:sz w:val="24"/>
          <w:szCs w:val="24"/>
        </w:rPr>
      </w:pPr>
      <w:r w:rsidRPr="00EB458B">
        <w:rPr>
          <w:rFonts w:ascii="Times New Roman" w:hAnsi="Times New Roman" w:cs="Times New Roman"/>
          <w:sz w:val="24"/>
          <w:szCs w:val="24"/>
        </w:rPr>
        <w:t>2) cenach lub kosztach zawartych w ofertach.</w:t>
      </w:r>
    </w:p>
    <w:p w14:paraId="10FE29C7" w14:textId="77777777" w:rsidR="00014973" w:rsidRPr="00EB458B" w:rsidRDefault="00014973" w:rsidP="00014973">
      <w:pPr>
        <w:widowControl w:val="0"/>
        <w:spacing w:after="0" w:line="360" w:lineRule="auto"/>
        <w:ind w:left="720"/>
        <w:jc w:val="both"/>
        <w:rPr>
          <w:rFonts w:ascii="Times New Roman" w:hAnsi="Times New Roman" w:cs="Times New Roman"/>
          <w:sz w:val="24"/>
          <w:szCs w:val="24"/>
        </w:rPr>
      </w:pPr>
    </w:p>
    <w:p w14:paraId="01957B7B" w14:textId="4112AF45"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XIV OPIS SPOSOBU OBLICZENIA CENY:</w:t>
      </w:r>
    </w:p>
    <w:p w14:paraId="5EAEDC66"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oferty musi być podana w PLN cyfrowo oraz słownie.</w:t>
      </w:r>
    </w:p>
    <w:p w14:paraId="754A102A" w14:textId="77777777" w:rsidR="00014973" w:rsidRPr="00EB458B" w:rsidRDefault="00014973">
      <w:pPr>
        <w:pStyle w:val="Akapitzlist"/>
        <w:widowControl w:val="0"/>
        <w:numPr>
          <w:ilvl w:val="0"/>
          <w:numId w:val="4"/>
        </w:numPr>
        <w:autoSpaceDE w:val="0"/>
        <w:spacing w:after="0" w:line="360" w:lineRule="auto"/>
        <w:ind w:left="425" w:hanging="425"/>
        <w:jc w:val="both"/>
        <w:rPr>
          <w:rFonts w:ascii="Times New Roman" w:hAnsi="Times New Roman" w:cs="Times New Roman"/>
          <w:sz w:val="24"/>
          <w:szCs w:val="24"/>
        </w:rPr>
      </w:pPr>
      <w:r w:rsidRPr="00EB458B">
        <w:rPr>
          <w:rFonts w:ascii="Times New Roman" w:hAnsi="Times New Roman" w:cs="Times New Roman"/>
          <w:sz w:val="24"/>
          <w:szCs w:val="24"/>
        </w:rPr>
        <w:t xml:space="preserve">Wykonawca określi całkowitą cenę oferty brutto, która stanowić będzie wynagrodzenie ryczałtowe za realizację przedmiotu zamówienia, podając ją z dokładnością do grosza (do dwóch miejsc po przecinku). </w:t>
      </w:r>
    </w:p>
    <w:p w14:paraId="355B2221"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podana w ofercie winna obejmować wszystkie koszty i składniki związane z wykonaniem zamówienia oraz warunkami stawianymi przez Zamawiającego.</w:t>
      </w:r>
    </w:p>
    <w:p w14:paraId="04392408"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może być tylko jedna za oferowany przedmiot zamówienia.</w:t>
      </w:r>
    </w:p>
    <w:p w14:paraId="1F280ACB"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Cenę za wykonanie przedmiotu zam</w:t>
      </w:r>
      <w:r w:rsidRPr="00EB458B">
        <w:rPr>
          <w:rFonts w:ascii="Times New Roman" w:hAnsi="Times New Roman" w:cs="Times New Roman"/>
          <w:sz w:val="24"/>
          <w:szCs w:val="24"/>
          <w:shd w:val="clear" w:color="auto" w:fill="FFFFFF"/>
        </w:rPr>
        <w:t>ówienia należy przedstawić w Formularzu ofertowym (zał. nr 1 do SWZ).</w:t>
      </w:r>
    </w:p>
    <w:p w14:paraId="5E32D6F3"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musi być wyrażona w jednostkach nie mniejszych niż grosze.</w:t>
      </w:r>
    </w:p>
    <w:p w14:paraId="5F6D13DF"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 xml:space="preserve">Jeżeli została złożona oferta, której wybór prowadziłby do powstania u Zamawiającego obowiązku podatkowego zgodnie z </w:t>
      </w:r>
      <w:hyperlink r:id="rId18" w:anchor="/document/17086198?cm=DOCUMENT" w:tgtFrame="_blank" w:history="1">
        <w:r w:rsidRPr="00EB458B">
          <w:rPr>
            <w:rFonts w:ascii="Times New Roman" w:hAnsi="Times New Roman" w:cs="Times New Roman"/>
            <w:sz w:val="24"/>
            <w:szCs w:val="24"/>
          </w:rPr>
          <w:t>ustawą</w:t>
        </w:r>
      </w:hyperlink>
      <w:r w:rsidRPr="00EB458B">
        <w:rPr>
          <w:rFonts w:ascii="Times New Roman" w:hAnsi="Times New Roman" w:cs="Times New Roman"/>
          <w:sz w:val="24"/>
          <w:szCs w:val="24"/>
        </w:rPr>
        <w:t xml:space="preserve"> z dnia 11 marca 2004 r. o podatku od towarów i usług, dla celów zastosowania kryterium ceny lub kosztu zamawiający dolicza do przedstawionej w tej ofercie ceny kwotę podatku od towarów i usług, którą miałby obowiązek rozliczyć. W takim przypadku Wykonawca w ofercie ma obowiązek:</w:t>
      </w:r>
    </w:p>
    <w:p w14:paraId="76A04BEB"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poinformowania Zamawiającego, że wybór jego oferty będzie prowadził do powstania u Zamawiającego obowiązku podatkowego;</w:t>
      </w:r>
    </w:p>
    <w:p w14:paraId="7E8D6483"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wskazania nazwy (rodzaju) towaru lub usługi, których dostawa lub świadczenie będą prowadziły do powstania obowiązku podatkowego;</w:t>
      </w:r>
    </w:p>
    <w:p w14:paraId="1155F665"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wskazania wartości towaru lub usługi objętego obowiązkiem podatkowym Zamawiającego, bez kwoty podatku;</w:t>
      </w:r>
    </w:p>
    <w:p w14:paraId="29DA3D76"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wskazania stawki podatku od towarów i usług, która zgodnie z wiedzą wykonawcy, będzie miała zastosowanie.</w:t>
      </w:r>
    </w:p>
    <w:p w14:paraId="34749742"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 xml:space="preserve">Wszelkie rozliczenia pomiędzy Zamawiającym a Wykonawcą, w tym wypłata </w:t>
      </w:r>
      <w:r w:rsidRPr="00EB458B">
        <w:rPr>
          <w:rFonts w:ascii="Times New Roman" w:hAnsi="Times New Roman" w:cs="Times New Roman"/>
          <w:sz w:val="24"/>
          <w:szCs w:val="24"/>
        </w:rPr>
        <w:lastRenderedPageBreak/>
        <w:t>wynagrodzenia, będą się odbywały w walucie polskiej PLN.</w:t>
      </w:r>
    </w:p>
    <w:p w14:paraId="77DB8C13" w14:textId="77777777" w:rsidR="00014973" w:rsidRPr="00EB458B" w:rsidRDefault="00014973" w:rsidP="00014973">
      <w:pPr>
        <w:pStyle w:val="Akapitzlist"/>
        <w:widowControl w:val="0"/>
        <w:autoSpaceDE w:val="0"/>
        <w:spacing w:after="0" w:line="360" w:lineRule="auto"/>
        <w:ind w:left="426"/>
        <w:jc w:val="both"/>
        <w:rPr>
          <w:rFonts w:ascii="Times New Roman" w:hAnsi="Times New Roman" w:cs="Times New Roman"/>
          <w:sz w:val="24"/>
          <w:szCs w:val="24"/>
        </w:rPr>
      </w:pPr>
    </w:p>
    <w:p w14:paraId="3C99B195" w14:textId="6BDCB6B0"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XV OPIS KRYTERIÓW, KTÓRYMI ZAMAWIAJĄCY BĘDZIE SIĘ KIEROWAŁ PRZY WYBORZE OFERTY WRAZ Z PODANIEM WAG TYCH KRYTERIÓW I SPOSOBU OCENY OFERT:</w:t>
      </w:r>
    </w:p>
    <w:p w14:paraId="6F3E848E" w14:textId="77777777" w:rsidR="00014973" w:rsidRPr="00EB458B" w:rsidRDefault="00014973">
      <w:pPr>
        <w:pStyle w:val="Akapitzlist"/>
        <w:numPr>
          <w:ilvl w:val="3"/>
          <w:numId w:val="47"/>
        </w:numPr>
        <w:spacing w:line="360" w:lineRule="auto"/>
        <w:ind w:left="357" w:hanging="357"/>
        <w:jc w:val="both"/>
        <w:rPr>
          <w:rFonts w:ascii="Times New Roman" w:hAnsi="Times New Roman" w:cs="Times New Roman"/>
          <w:b/>
          <w:bCs/>
          <w:sz w:val="24"/>
          <w:szCs w:val="24"/>
        </w:rPr>
      </w:pPr>
      <w:r w:rsidRPr="00EB458B">
        <w:rPr>
          <w:rFonts w:ascii="Times New Roman" w:hAnsi="Times New Roman" w:cs="Times New Roman"/>
          <w:sz w:val="24"/>
          <w:szCs w:val="24"/>
        </w:rPr>
        <w:t xml:space="preserve">Oferta zostanie oceniona z uwzględnieniem kryteriów opisanych w niniejszym rozdziale: </w:t>
      </w:r>
    </w:p>
    <w:tbl>
      <w:tblPr>
        <w:tblW w:w="0" w:type="auto"/>
        <w:jc w:val="center"/>
        <w:tblLayout w:type="fixed"/>
        <w:tblLook w:val="04A0" w:firstRow="1" w:lastRow="0" w:firstColumn="1" w:lastColumn="0" w:noHBand="0" w:noVBand="1"/>
      </w:tblPr>
      <w:tblGrid>
        <w:gridCol w:w="4726"/>
        <w:gridCol w:w="3130"/>
      </w:tblGrid>
      <w:tr w:rsidR="00EB458B" w:rsidRPr="00EB458B" w14:paraId="730D3C23" w14:textId="77777777" w:rsidTr="004358A4">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C703D36" w14:textId="77777777" w:rsidR="00014973" w:rsidRPr="00EB458B" w:rsidRDefault="00014973" w:rsidP="004358A4">
            <w:pPr>
              <w:widowControl w:val="0"/>
              <w:snapToGrid w:val="0"/>
              <w:spacing w:after="0" w:line="360" w:lineRule="auto"/>
              <w:jc w:val="center"/>
              <w:rPr>
                <w:rFonts w:ascii="Times New Roman" w:hAnsi="Times New Roman" w:cs="Times New Roman"/>
                <w:b/>
                <w:sz w:val="24"/>
                <w:szCs w:val="24"/>
              </w:rPr>
            </w:pPr>
            <w:r w:rsidRPr="00EB458B">
              <w:rPr>
                <w:rFonts w:ascii="Times New Roman" w:hAnsi="Times New Roman" w:cs="Times New Roman"/>
                <w:b/>
                <w:sz w:val="24"/>
                <w:szCs w:val="24"/>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08E923C0" w14:textId="77777777" w:rsidR="00014973" w:rsidRPr="00EB458B" w:rsidRDefault="00014973" w:rsidP="004358A4">
            <w:pPr>
              <w:widowControl w:val="0"/>
              <w:snapToGrid w:val="0"/>
              <w:spacing w:after="0" w:line="360" w:lineRule="auto"/>
              <w:jc w:val="center"/>
              <w:rPr>
                <w:rFonts w:ascii="Times New Roman" w:hAnsi="Times New Roman" w:cs="Times New Roman"/>
                <w:b/>
                <w:sz w:val="24"/>
                <w:szCs w:val="24"/>
              </w:rPr>
            </w:pPr>
            <w:r w:rsidRPr="00EB458B">
              <w:rPr>
                <w:rFonts w:ascii="Times New Roman" w:hAnsi="Times New Roman" w:cs="Times New Roman"/>
                <w:b/>
                <w:sz w:val="24"/>
                <w:szCs w:val="24"/>
              </w:rPr>
              <w:t>Ranga</w:t>
            </w:r>
          </w:p>
        </w:tc>
      </w:tr>
      <w:tr w:rsidR="00EB458B" w:rsidRPr="00EB458B" w14:paraId="67532CD7" w14:textId="77777777" w:rsidTr="004358A4">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5DC8FE2E"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Cena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02CC011B"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60%</w:t>
            </w:r>
          </w:p>
        </w:tc>
      </w:tr>
      <w:tr w:rsidR="00014973" w:rsidRPr="00EB458B" w14:paraId="61648635" w14:textId="77777777" w:rsidTr="004358A4">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7CEC319C"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Gwarancja na roboty budowlane [G]</w:t>
            </w:r>
          </w:p>
        </w:tc>
        <w:tc>
          <w:tcPr>
            <w:tcW w:w="3130" w:type="dxa"/>
            <w:tcBorders>
              <w:top w:val="single" w:sz="4" w:space="0" w:color="000000"/>
              <w:left w:val="single" w:sz="4" w:space="0" w:color="000000"/>
              <w:bottom w:val="single" w:sz="4" w:space="0" w:color="000000"/>
              <w:right w:val="single" w:sz="4" w:space="0" w:color="000000"/>
            </w:tcBorders>
            <w:vAlign w:val="center"/>
          </w:tcPr>
          <w:p w14:paraId="0C382809"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40%</w:t>
            </w:r>
          </w:p>
        </w:tc>
      </w:tr>
    </w:tbl>
    <w:p w14:paraId="687D8E25"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33C31B0D"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2. Przy wyborze oferty Zamawiający będzie kierował się kryteriami: </w:t>
      </w:r>
    </w:p>
    <w:p w14:paraId="5EF193FE"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1) Cena — 60%,</w:t>
      </w:r>
    </w:p>
    <w:p w14:paraId="74C7620B"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2) Gwarancja na roboty budowlane - 40%,</w:t>
      </w:r>
    </w:p>
    <w:p w14:paraId="200939FB"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1D0220F0"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 każdym kryterium można uzyskać maksymalnie 100 pkt.</w:t>
      </w:r>
    </w:p>
    <w:p w14:paraId="75B646FD"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6CCE53C4"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Kryterium "Cena"</w:t>
      </w:r>
      <w:r w:rsidRPr="00EB458B">
        <w:rPr>
          <w:rFonts w:ascii="Times New Roman" w:hAnsi="Times New Roman" w:cs="Times New Roman"/>
          <w:sz w:val="24"/>
          <w:szCs w:val="24"/>
        </w:rPr>
        <w:t xml:space="preserve"> będzie rozpatrywane na podstawie ceny brutto za wykonanie przedmiotu zamówienia, podanej przez Wykonawcę w formularzu Oferty.</w:t>
      </w:r>
    </w:p>
    <w:p w14:paraId="427069C8"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przyzna punkty wg następującego wzoru: </w:t>
      </w:r>
    </w:p>
    <w:p w14:paraId="6D9706EE"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p>
    <w:p w14:paraId="55F1BA2B"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r w:rsidRPr="00EB458B">
        <w:rPr>
          <w:rFonts w:ascii="Times New Roman" w:eastAsia="SimSun" w:hAnsi="Times New Roman" w:cs="Arial"/>
          <w:kern w:val="3"/>
          <w:sz w:val="24"/>
          <w:szCs w:val="24"/>
          <w:lang w:bidi="hi-IN"/>
        </w:rPr>
        <w:t>Najniższa cena oferty brutto</w:t>
      </w:r>
    </w:p>
    <w:p w14:paraId="357FD811"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r w:rsidRPr="00EB458B">
        <w:rPr>
          <w:rFonts w:ascii="Times New Roman" w:eastAsia="SimSun" w:hAnsi="Times New Roman" w:cs="Arial"/>
          <w:kern w:val="3"/>
          <w:sz w:val="24"/>
          <w:szCs w:val="24"/>
          <w:lang w:bidi="hi-IN"/>
        </w:rPr>
        <w:t>-------------------------------------- x 60 = ilość pkt. = C</w:t>
      </w:r>
    </w:p>
    <w:p w14:paraId="0490D2DB"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r w:rsidRPr="00EB458B">
        <w:rPr>
          <w:rFonts w:ascii="Times New Roman" w:eastAsia="SimSun" w:hAnsi="Times New Roman" w:cs="Arial"/>
          <w:kern w:val="3"/>
          <w:sz w:val="24"/>
          <w:szCs w:val="24"/>
          <w:lang w:bidi="hi-IN"/>
        </w:rPr>
        <w:t>Cena badanej oferty brutto</w:t>
      </w:r>
    </w:p>
    <w:p w14:paraId="42F5C465"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697C304E"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5C560377"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Kryterium "Gwarancja na roboty budowlane”</w:t>
      </w:r>
      <w:r w:rsidRPr="00EB458B">
        <w:rPr>
          <w:rFonts w:ascii="Times New Roman" w:hAnsi="Times New Roman" w:cs="Times New Roman"/>
          <w:sz w:val="24"/>
          <w:szCs w:val="24"/>
        </w:rPr>
        <w:t xml:space="preserve"> będzie rozpatrywane na podstawie okresu gwarancji jakości na roboty objęte przedmiotem zamówienia, podanej przez Wykonawcę </w:t>
      </w:r>
      <w:r w:rsidRPr="00EB458B">
        <w:rPr>
          <w:rFonts w:ascii="Times New Roman" w:hAnsi="Times New Roman" w:cs="Times New Roman"/>
          <w:sz w:val="24"/>
          <w:szCs w:val="24"/>
        </w:rPr>
        <w:br/>
        <w:t>w formularzu Oferty.</w:t>
      </w:r>
    </w:p>
    <w:p w14:paraId="6ACFD1FB"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41B77DA6"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Najkrótszy możliwy okres gwarancji jakości wymagany przez Zamawiającego (warunek konieczny) — 36 m-</w:t>
      </w:r>
      <w:proofErr w:type="spellStart"/>
      <w:r w:rsidRPr="00EB458B">
        <w:rPr>
          <w:rFonts w:ascii="Times New Roman" w:hAnsi="Times New Roman" w:cs="Times New Roman"/>
          <w:sz w:val="24"/>
          <w:szCs w:val="24"/>
        </w:rPr>
        <w:t>cy</w:t>
      </w:r>
      <w:proofErr w:type="spellEnd"/>
      <w:r w:rsidRPr="00EB458B">
        <w:rPr>
          <w:rFonts w:ascii="Times New Roman" w:hAnsi="Times New Roman" w:cs="Times New Roman"/>
          <w:sz w:val="24"/>
          <w:szCs w:val="24"/>
        </w:rPr>
        <w:t>.</w:t>
      </w:r>
    </w:p>
    <w:p w14:paraId="375C1FB3"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Najdłuższy możliwy okres gwarancji jakości uwzględniony do oceny przez Zamawiającego — 60 m-</w:t>
      </w:r>
      <w:proofErr w:type="spellStart"/>
      <w:r w:rsidRPr="00EB458B">
        <w:rPr>
          <w:rFonts w:ascii="Times New Roman" w:hAnsi="Times New Roman" w:cs="Times New Roman"/>
          <w:sz w:val="24"/>
          <w:szCs w:val="24"/>
        </w:rPr>
        <w:t>cy</w:t>
      </w:r>
      <w:proofErr w:type="spellEnd"/>
      <w:r w:rsidRPr="00EB458B">
        <w:rPr>
          <w:rFonts w:ascii="Times New Roman" w:hAnsi="Times New Roman" w:cs="Times New Roman"/>
          <w:sz w:val="24"/>
          <w:szCs w:val="24"/>
        </w:rPr>
        <w:t xml:space="preserve"> (wykonawca może zaoferować dłuższy termin gwarancji niż 60 miesięcy, w takim przypadku do oceny zostanie przyjęty okres 60 miesięcy).</w:t>
      </w:r>
    </w:p>
    <w:p w14:paraId="6438DA0F"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74126EF4" w14:textId="77777777" w:rsidR="00014973" w:rsidRPr="00EB458B" w:rsidRDefault="00014973" w:rsidP="00014973">
      <w:pPr>
        <w:widowControl w:val="0"/>
        <w:spacing w:after="0" w:line="360" w:lineRule="auto"/>
        <w:jc w:val="both"/>
        <w:rPr>
          <w:rFonts w:ascii="Times New Roman" w:hAnsi="Times New Roman" w:cs="Times New Roman"/>
          <w:sz w:val="24"/>
          <w:szCs w:val="24"/>
          <w:u w:val="single"/>
        </w:rPr>
      </w:pPr>
      <w:r w:rsidRPr="00EB458B">
        <w:rPr>
          <w:rFonts w:ascii="Times New Roman" w:hAnsi="Times New Roman" w:cs="Times New Roman"/>
          <w:sz w:val="24"/>
          <w:szCs w:val="24"/>
          <w:u w:val="single"/>
        </w:rPr>
        <w:t>Termin gwarancji należy proponować w pełnych miesiącach.</w:t>
      </w:r>
    </w:p>
    <w:p w14:paraId="02376A00"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przyzna punkty wg następującego wzoru: </w:t>
      </w:r>
    </w:p>
    <w:p w14:paraId="22EA3015"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        Okres gwarancji ofert badanej</w:t>
      </w:r>
    </w:p>
    <w:p w14:paraId="0D43644F"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     --------------------------------------------- x 40  = ilość pkt. = G</w:t>
      </w:r>
    </w:p>
    <w:p w14:paraId="6D6BEA89"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        Maksymalny okres gwarancji</w:t>
      </w:r>
    </w:p>
    <w:p w14:paraId="601180AE"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1A82773E"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P = C x 60%+ G x 40%</w:t>
      </w:r>
      <w:r w:rsidRPr="00EB458B">
        <w:rPr>
          <w:rFonts w:ascii="Times New Roman" w:hAnsi="Times New Roman" w:cs="Times New Roman"/>
          <w:sz w:val="24"/>
          <w:szCs w:val="24"/>
        </w:rPr>
        <w:t xml:space="preserve"> </w:t>
      </w:r>
    </w:p>
    <w:p w14:paraId="1A254BCF"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gdzie:</w:t>
      </w:r>
    </w:p>
    <w:p w14:paraId="23DA0637"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C — liczba punktów przyznana ofercie ocenianej w kryterium „Cena”,</w:t>
      </w:r>
    </w:p>
    <w:p w14:paraId="7E2D206D"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G — liczba punktów przyznana ofercie ocenianej w kryterium „Gwarancja na roboty budowlane”,</w:t>
      </w:r>
    </w:p>
    <w:p w14:paraId="2441FB7F"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P — łączna liczba punktów przyznana ofercie ocenianej.</w:t>
      </w:r>
    </w:p>
    <w:p w14:paraId="125A0165"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4. Punkty będą zaokrąglane do dwóch miejsc po przecinku.</w:t>
      </w:r>
    </w:p>
    <w:p w14:paraId="21F43365" w14:textId="77777777" w:rsidR="00014973" w:rsidRPr="00EB458B" w:rsidRDefault="00014973" w:rsidP="00014973">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line="360" w:lineRule="auto"/>
        <w:ind w:left="360"/>
        <w:jc w:val="both"/>
        <w:rPr>
          <w:rFonts w:ascii="Times New Roman" w:hAnsi="Times New Roman" w:cs="Times New Roman"/>
          <w:b/>
          <w:i/>
          <w:sz w:val="24"/>
          <w:szCs w:val="24"/>
        </w:rPr>
      </w:pPr>
      <w:r w:rsidRPr="00EB458B">
        <w:rPr>
          <w:rFonts w:ascii="Times New Roman" w:hAnsi="Times New Roman" w:cs="Times New Roman"/>
          <w:b/>
          <w:i/>
          <w:sz w:val="24"/>
          <w:szCs w:val="24"/>
        </w:rPr>
        <w:t>POUCZENIE:</w:t>
      </w:r>
    </w:p>
    <w:p w14:paraId="306469E8" w14:textId="77777777" w:rsidR="00014973" w:rsidRPr="00EB458B" w:rsidRDefault="00014973" w:rsidP="00014973">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173FB64F" w14:textId="77777777" w:rsidR="00014973" w:rsidRPr="00EB458B" w:rsidRDefault="00014973" w:rsidP="00014973">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sz w:val="24"/>
          <w:szCs w:val="24"/>
        </w:rPr>
      </w:pPr>
      <w:r w:rsidRPr="00EB458B">
        <w:rPr>
          <w:rFonts w:ascii="Times New Roman" w:hAnsi="Times New Roman" w:cs="Times New Roman"/>
          <w:b/>
          <w:bCs/>
          <w:sz w:val="24"/>
          <w:szCs w:val="24"/>
        </w:rPr>
        <w:t>Brak odpowiedzi w wyznaczonym terminie uznaje się za wyrażenie zgody na poprawienie omyłki</w:t>
      </w:r>
      <w:r w:rsidRPr="00EB458B">
        <w:rPr>
          <w:rFonts w:ascii="Times New Roman" w:hAnsi="Times New Roman" w:cs="Times New Roman"/>
          <w:sz w:val="24"/>
          <w:szCs w:val="24"/>
        </w:rPr>
        <w:t>.</w:t>
      </w:r>
    </w:p>
    <w:p w14:paraId="0241C40D" w14:textId="77777777" w:rsidR="00014973" w:rsidRPr="00EB458B" w:rsidRDefault="00014973">
      <w:pPr>
        <w:widowControl w:val="0"/>
        <w:numPr>
          <w:ilvl w:val="1"/>
          <w:numId w:val="5"/>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Zamawiający udzieli zamówienia Wykonawcy, którego oferta:</w:t>
      </w:r>
    </w:p>
    <w:p w14:paraId="300AE7E9" w14:textId="77777777" w:rsidR="00014973" w:rsidRPr="00EB458B" w:rsidRDefault="00014973">
      <w:pPr>
        <w:numPr>
          <w:ilvl w:val="0"/>
          <w:numId w:val="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spełnia wszystkie wymagania zawarte w ustawie Prawo zamówień publicznych;</w:t>
      </w:r>
    </w:p>
    <w:p w14:paraId="2D6FB089" w14:textId="77777777" w:rsidR="00014973" w:rsidRPr="00EB458B" w:rsidRDefault="00014973">
      <w:pPr>
        <w:numPr>
          <w:ilvl w:val="0"/>
          <w:numId w:val="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spełnia wszystkie wymagania określone w SWZ;</w:t>
      </w:r>
    </w:p>
    <w:p w14:paraId="30D44EEA" w14:textId="77777777" w:rsidR="00014973" w:rsidRPr="00EB458B" w:rsidRDefault="00014973">
      <w:pPr>
        <w:numPr>
          <w:ilvl w:val="0"/>
          <w:numId w:val="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została uznana za najkorzystniejszą w oparciu o określone w SWZ kryteria oceny ofert.</w:t>
      </w:r>
    </w:p>
    <w:p w14:paraId="5BE42400" w14:textId="77777777" w:rsidR="00014973" w:rsidRPr="00EB458B" w:rsidRDefault="00014973" w:rsidP="00014973">
      <w:pPr>
        <w:widowControl w:val="0"/>
        <w:spacing w:before="240" w:after="0" w:line="360" w:lineRule="auto"/>
        <w:ind w:left="360"/>
        <w:jc w:val="both"/>
        <w:rPr>
          <w:rFonts w:ascii="Times New Roman" w:hAnsi="Times New Roman" w:cs="Times New Roman"/>
          <w:sz w:val="24"/>
          <w:szCs w:val="24"/>
        </w:rPr>
      </w:pPr>
    </w:p>
    <w:p w14:paraId="5A45E84B" w14:textId="4D2849EB"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XVI INFORMACJE O FORMALNOŚCIACH, JAKIE POWINNY ZOSTAĆ DOPEŁNIONE PO WYBORZE OFERTY W CELU ZAWARCIA UMOWY </w:t>
      </w:r>
      <w:r w:rsidRPr="00EB458B">
        <w:rPr>
          <w:rFonts w:ascii="Times New Roman" w:hAnsi="Times New Roman" w:cs="Times New Roman"/>
          <w:b/>
          <w:bCs/>
          <w:sz w:val="24"/>
          <w:szCs w:val="24"/>
        </w:rPr>
        <w:br/>
        <w:t>W SPRAWIE ZAMÓWIENIA PUBLICZNEGO:</w:t>
      </w:r>
    </w:p>
    <w:p w14:paraId="46ED6C59"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bCs/>
          <w:sz w:val="24"/>
          <w:szCs w:val="24"/>
        </w:rPr>
        <w:t>Wykonawca, którego oferta zostanie wybrana, zobowiązany będzie do podpisania umowy na warunkach określonych we Wzorze umowy stanowiącym załącznik nr 5 do SWZ.</w:t>
      </w:r>
    </w:p>
    <w:p w14:paraId="1D6269C7"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sz w:val="24"/>
          <w:szCs w:val="24"/>
        </w:rPr>
        <w:lastRenderedPageBreak/>
        <w:t>Umowa zostanie zawarta w formie pisemnej pod rygorem nieważności. Jest jawna i podlega udostępnieniu na zasadach określonych w przepisach o dostępie do informacji publicznej.</w:t>
      </w:r>
    </w:p>
    <w:p w14:paraId="6380A9CB"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bCs/>
          <w:sz w:val="24"/>
          <w:szCs w:val="24"/>
        </w:rPr>
        <w:t>Zakres świadczenia Wykonawcy wynikający z umowy jest tożsamy z jego zobowiązaniem zawartym w ofercie.</w:t>
      </w:r>
    </w:p>
    <w:p w14:paraId="59FEBAEB"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bCs/>
          <w:sz w:val="24"/>
          <w:szCs w:val="24"/>
        </w:rPr>
        <w:t>Wykonawcy wspólnie ubiegający się o udzielenie zamówienia ponoszą solidarną odpowiedzialność za wykonanie umowy i wniesienie zabezpieczenia należytego wykonania umowy.</w:t>
      </w:r>
    </w:p>
    <w:p w14:paraId="1C55B1F9"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 przypadku Wykonawców wspólnie ubiegających się o udzielenie niniejszego zamówienia, których oferta zostanie wybrana, Wykonawcy zobowiązani będą zawrzeć umowę regulującą współpracę tych Wykonawców i przedłożyć tę umowę Zamawiającemu, przed zawarciem umowy w sprawie zamówienia publicznego, o której mowa w ust. 1.</w:t>
      </w:r>
    </w:p>
    <w:p w14:paraId="1E9966D0"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 zastrzeżeniem art. 308 ust. 3 PZP, Zamawiający zawiera umowę w sprawie zamówienia publicznego, z uwzględnieniem art. 577 PZP, w terminie nie krótszym niż 5 dni od dnia przesłania zawiadomienia o wyborze najkorzystniejszej oferty, jeżeli zawiadomienie to zostało przesłane przy użyciu środków komunikacji elektronicznej, albo 10 dni – jeżeli zostało przesłane w inny sposób.</w:t>
      </w:r>
    </w:p>
    <w:p w14:paraId="7E0A0CBB"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62975399"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Przed zawarciem umowy Wykonawca ma obowiązek:</w:t>
      </w:r>
    </w:p>
    <w:p w14:paraId="626F038D" w14:textId="77777777" w:rsidR="00014973" w:rsidRPr="00EB458B" w:rsidRDefault="00014973">
      <w:pPr>
        <w:pStyle w:val="Akapitzlist"/>
        <w:widowControl w:val="0"/>
        <w:numPr>
          <w:ilvl w:val="0"/>
          <w:numId w:val="20"/>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wniesienia zabezpieczenia należytego wykonania umowy,</w:t>
      </w:r>
    </w:p>
    <w:p w14:paraId="57E8126F" w14:textId="77777777" w:rsidR="00014973" w:rsidRPr="00EB458B" w:rsidRDefault="00014973">
      <w:pPr>
        <w:pStyle w:val="Akapitzlist"/>
        <w:widowControl w:val="0"/>
        <w:numPr>
          <w:ilvl w:val="0"/>
          <w:numId w:val="20"/>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zawarcia umowy ubezpieczenia, w zakresie określonym we wzorze umowy (zał. nr 5 do SWZ), oraz przedłożenia Zamawiającemu kopii dokumentów potwierdzających posiadanie wymaganego ubezpieczenia oraz zapłatę wymagalnych składek;</w:t>
      </w:r>
    </w:p>
    <w:p w14:paraId="7D1820D6" w14:textId="77777777" w:rsidR="00014973" w:rsidRPr="00EB458B" w:rsidRDefault="00014973">
      <w:pPr>
        <w:pStyle w:val="Akapitzlist"/>
        <w:widowControl w:val="0"/>
        <w:numPr>
          <w:ilvl w:val="0"/>
          <w:numId w:val="20"/>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przekazania Zamawiającemu poświadczonych za zgodność z oryginałem kopii uprawnień osób, które przy realizacji przedmiotu zamówienia będą sprawowały samodzielne funkcje techniczne w budownictwie oraz poświadczone za zgodność z oryginałem kopie dokumentów potwierdzających przynależność do właściwej Izby.</w:t>
      </w:r>
    </w:p>
    <w:p w14:paraId="21B09CE4"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Przed zawarciem umowy osoby reprezentujące Wykonawcę winny okazać Zamawiającemu:</w:t>
      </w:r>
    </w:p>
    <w:p w14:paraId="0F7FA714" w14:textId="77777777" w:rsidR="00014973" w:rsidRPr="00EB458B" w:rsidRDefault="00014973">
      <w:pPr>
        <w:pStyle w:val="Akapitzlist"/>
        <w:widowControl w:val="0"/>
        <w:numPr>
          <w:ilvl w:val="0"/>
          <w:numId w:val="15"/>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ważny dokument tożsamości,</w:t>
      </w:r>
    </w:p>
    <w:p w14:paraId="2F397259" w14:textId="77777777" w:rsidR="00014973" w:rsidRPr="00EB458B" w:rsidRDefault="00014973">
      <w:pPr>
        <w:pStyle w:val="Akapitzlist"/>
        <w:widowControl w:val="0"/>
        <w:numPr>
          <w:ilvl w:val="0"/>
          <w:numId w:val="15"/>
        </w:numPr>
        <w:spacing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 xml:space="preserve">dokument potwierdzający umocowanie do zawarcia umowy, o ile umocowanie to nie </w:t>
      </w:r>
      <w:r w:rsidRPr="00EB458B">
        <w:rPr>
          <w:rFonts w:ascii="Times New Roman" w:hAnsi="Times New Roman" w:cs="Times New Roman"/>
          <w:sz w:val="24"/>
          <w:szCs w:val="24"/>
        </w:rPr>
        <w:lastRenderedPageBreak/>
        <w:t>wynika z dokumentów załączonych do oferty.</w:t>
      </w:r>
    </w:p>
    <w:p w14:paraId="49E49021" w14:textId="6DCB2747"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XVII WYMAGANIA DOTYCZĄCE ZABEZPIECZENIA NALEŻYTEGO WYKONANIA UMOWY:</w:t>
      </w:r>
    </w:p>
    <w:p w14:paraId="607A2CFC" w14:textId="77777777" w:rsidR="00014973" w:rsidRPr="00EB458B" w:rsidRDefault="00014973">
      <w:pPr>
        <w:pStyle w:val="Akapitzlist"/>
        <w:numPr>
          <w:ilvl w:val="0"/>
          <w:numId w:val="8"/>
        </w:numPr>
        <w:spacing w:after="0" w:line="360" w:lineRule="auto"/>
        <w:ind w:left="426" w:hanging="426"/>
        <w:jc w:val="both"/>
        <w:rPr>
          <w:rFonts w:ascii="Times New Roman" w:hAnsi="Times New Roman" w:cs="Times New Roman"/>
          <w:b/>
          <w:strike/>
          <w:sz w:val="24"/>
          <w:szCs w:val="24"/>
        </w:rPr>
      </w:pPr>
      <w:r w:rsidRPr="00EB458B">
        <w:rPr>
          <w:rFonts w:ascii="Times New Roman" w:hAnsi="Times New Roman" w:cs="Times New Roman"/>
          <w:sz w:val="24"/>
          <w:szCs w:val="24"/>
        </w:rPr>
        <w:t xml:space="preserve">Wybrany Wykonawca zobowiązany jest przed zawarciem umowy wnieść zabezpieczenie należytego wykonania umowy na sumę stanowiącą </w:t>
      </w:r>
      <w:r w:rsidRPr="00EB458B">
        <w:rPr>
          <w:rFonts w:ascii="Times New Roman" w:hAnsi="Times New Roman" w:cs="Times New Roman"/>
          <w:b/>
          <w:sz w:val="24"/>
          <w:szCs w:val="24"/>
        </w:rPr>
        <w:t>4% ceny całkowitej podanej w ofercie</w:t>
      </w:r>
      <w:r w:rsidRPr="00EB458B">
        <w:rPr>
          <w:rFonts w:ascii="Times New Roman" w:hAnsi="Times New Roman" w:cs="Times New Roman"/>
          <w:sz w:val="24"/>
          <w:szCs w:val="24"/>
        </w:rPr>
        <w:t>.</w:t>
      </w:r>
    </w:p>
    <w:p w14:paraId="4A1CA812" w14:textId="77777777" w:rsidR="00014973" w:rsidRPr="00EB458B" w:rsidRDefault="00014973">
      <w:pPr>
        <w:pStyle w:val="Akapitzlist"/>
        <w:numPr>
          <w:ilvl w:val="0"/>
          <w:numId w:val="8"/>
        </w:numPr>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Zabezpieczenie może być wnoszone w jednej lub w kilku następujących formach:</w:t>
      </w:r>
    </w:p>
    <w:p w14:paraId="4868A34A"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pieniądzu;</w:t>
      </w:r>
    </w:p>
    <w:p w14:paraId="714D252C"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poręczeniach bankowych lub poręczeniach spółdzielczej kasy oszczędnościowo-kredytowej, z tym że zobowiązanie kasy jest zawsze zobowiązaniem pieniężnym;</w:t>
      </w:r>
    </w:p>
    <w:p w14:paraId="3797FA47"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gwarancjach bankowych;</w:t>
      </w:r>
    </w:p>
    <w:p w14:paraId="5C6941D8"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gwarancjach ubezpieczeniowych;</w:t>
      </w:r>
    </w:p>
    <w:p w14:paraId="4D0FE352"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poręczeniach udzielanych przez podmioty, o których mowa w art. 6b ust. 5 pkt 2 ustawy z dnia 9 listopada 2000 r. o utworzeniu Polskiej Agencji Rozwoju Przedsiębiorczości.</w:t>
      </w:r>
    </w:p>
    <w:p w14:paraId="7590912F" w14:textId="77777777" w:rsidR="00014973" w:rsidRPr="00EB458B" w:rsidRDefault="00014973">
      <w:pPr>
        <w:pStyle w:val="Akapitzlist"/>
        <w:numPr>
          <w:ilvl w:val="0"/>
          <w:numId w:val="8"/>
        </w:numPr>
        <w:spacing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 przypadku wnoszenia zabezpieczenia w pieniądzu, Wykonawca powinien dokonać przelewu na rachunek bankowy Zamawiającego:</w:t>
      </w:r>
    </w:p>
    <w:p w14:paraId="461EB475" w14:textId="77777777" w:rsidR="00014973" w:rsidRPr="00EB458B" w:rsidRDefault="00014973" w:rsidP="00014973">
      <w:pPr>
        <w:pStyle w:val="Akapitzlist"/>
        <w:spacing w:before="240" w:line="360" w:lineRule="auto"/>
        <w:ind w:left="426"/>
        <w:jc w:val="center"/>
        <w:rPr>
          <w:rFonts w:ascii="Times New Roman" w:hAnsi="Times New Roman" w:cs="Times New Roman"/>
          <w:b/>
          <w:bCs/>
          <w:sz w:val="24"/>
          <w:szCs w:val="24"/>
        </w:rPr>
      </w:pPr>
      <w:r w:rsidRPr="00EB458B">
        <w:rPr>
          <w:rFonts w:ascii="Times New Roman" w:hAnsi="Times New Roman" w:cs="Times New Roman"/>
          <w:b/>
          <w:bCs/>
          <w:sz w:val="24"/>
          <w:szCs w:val="24"/>
        </w:rPr>
        <w:t>Nr 53 9013 1013 2600 0912 2000 0010</w:t>
      </w:r>
    </w:p>
    <w:p w14:paraId="22FDB410" w14:textId="77777777" w:rsidR="00014973" w:rsidRPr="00EB458B" w:rsidRDefault="00014973" w:rsidP="00014973">
      <w:pPr>
        <w:pStyle w:val="Akapitzlist"/>
        <w:spacing w:before="240" w:line="360" w:lineRule="auto"/>
        <w:ind w:left="426"/>
        <w:jc w:val="center"/>
        <w:rPr>
          <w:rFonts w:ascii="Times New Roman" w:hAnsi="Times New Roman" w:cs="Times New Roman"/>
          <w:sz w:val="24"/>
          <w:szCs w:val="24"/>
        </w:rPr>
      </w:pPr>
      <w:r w:rsidRPr="00EB458B">
        <w:rPr>
          <w:rFonts w:ascii="Times New Roman" w:hAnsi="Times New Roman" w:cs="Times New Roman"/>
          <w:sz w:val="24"/>
          <w:szCs w:val="24"/>
        </w:rPr>
        <w:t>z dopiskiem:</w:t>
      </w:r>
    </w:p>
    <w:p w14:paraId="79F18F31" w14:textId="2F4ABD9D" w:rsidR="00014973" w:rsidRPr="00EB458B" w:rsidRDefault="00014973" w:rsidP="00014973">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b/>
          <w:bCs/>
          <w:i/>
          <w:sz w:val="24"/>
          <w:szCs w:val="24"/>
        </w:rPr>
      </w:pPr>
      <w:r w:rsidRPr="00EB458B">
        <w:rPr>
          <w:rFonts w:ascii="Times New Roman" w:hAnsi="Times New Roman" w:cs="Times New Roman"/>
          <w:b/>
          <w:bCs/>
          <w:i/>
          <w:sz w:val="24"/>
          <w:szCs w:val="24"/>
        </w:rPr>
        <w:t xml:space="preserve">„zabezpieczenie należytego wykonania umowy – </w:t>
      </w:r>
      <w:r w:rsidR="003039EF" w:rsidRPr="003039EF">
        <w:rPr>
          <w:rFonts w:ascii="Times New Roman" w:hAnsi="Times New Roman" w:cs="Times New Roman"/>
          <w:b/>
          <w:bCs/>
          <w:i/>
          <w:sz w:val="24"/>
          <w:szCs w:val="24"/>
        </w:rPr>
        <w:t xml:space="preserve">Przebudowa drogi gminnej nr 140513W </w:t>
      </w:r>
      <w:r w:rsidR="003039EF">
        <w:rPr>
          <w:rFonts w:ascii="Times New Roman" w:hAnsi="Times New Roman" w:cs="Times New Roman"/>
          <w:b/>
          <w:bCs/>
          <w:i/>
          <w:sz w:val="24"/>
          <w:szCs w:val="24"/>
        </w:rPr>
        <w:br/>
      </w:r>
      <w:r w:rsidR="003039EF" w:rsidRPr="003039EF">
        <w:rPr>
          <w:rFonts w:ascii="Times New Roman" w:hAnsi="Times New Roman" w:cs="Times New Roman"/>
          <w:b/>
          <w:bCs/>
          <w:i/>
          <w:sz w:val="24"/>
          <w:szCs w:val="24"/>
        </w:rPr>
        <w:t>w miejscowości Waliszew</w:t>
      </w:r>
      <w:r w:rsidRPr="00EB458B">
        <w:rPr>
          <w:rFonts w:ascii="Times New Roman" w:hAnsi="Times New Roman" w:cs="Times New Roman"/>
          <w:b/>
          <w:bCs/>
          <w:i/>
          <w:sz w:val="24"/>
          <w:szCs w:val="24"/>
        </w:rPr>
        <w:t>”</w:t>
      </w:r>
    </w:p>
    <w:p w14:paraId="430F52A5" w14:textId="77777777" w:rsidR="00014973" w:rsidRPr="00EB458B" w:rsidRDefault="00014973" w:rsidP="00014973">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sz w:val="24"/>
          <w:szCs w:val="24"/>
        </w:rPr>
      </w:pPr>
      <w:r w:rsidRPr="00EB458B">
        <w:rPr>
          <w:rFonts w:ascii="Times New Roman" w:hAnsi="Times New Roman" w:cs="Times New Roman"/>
          <w:sz w:val="24"/>
          <w:szCs w:val="24"/>
        </w:rPr>
        <w:t>przy czym przed podpisaniem umowy (tj. najpóźniej bezpośrednio przed jej zawarciem), środki pieniężne muszą znaleźć się na rachunku bankowym Zamawiającego.</w:t>
      </w:r>
    </w:p>
    <w:p w14:paraId="3DE269EB" w14:textId="77777777" w:rsidR="00014973" w:rsidRPr="00EB458B" w:rsidRDefault="00014973">
      <w:pPr>
        <w:pStyle w:val="Akapitzlist"/>
        <w:numPr>
          <w:ilvl w:val="0"/>
          <w:numId w:val="8"/>
        </w:numPr>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 przypadku składania przez Wykonawcę zabezpieczenia w formie gwarancji, gwarancja powinna być sporządzona zgodnie z obowiązującym prawem i winna zawierać następujące elementy:</w:t>
      </w:r>
    </w:p>
    <w:p w14:paraId="32063E61"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nazwę dającego zlecenie (Wykonawcy), beneficjenta gwarancji (Zamawiającego), gwaranta (banku lub instytucji ubezpieczeniowej udzielających gwarancji) oraz wskazanie ich siedzib, nazwę zamówienia;</w:t>
      </w:r>
    </w:p>
    <w:p w14:paraId="3493D932"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określenie wierzytelności, która ma być zabezpieczona gwarancją;</w:t>
      </w:r>
    </w:p>
    <w:p w14:paraId="2700115B"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kwotę gwarancji;</w:t>
      </w:r>
    </w:p>
    <w:p w14:paraId="48A6A0C2"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termin ważności gwarancji;</w:t>
      </w:r>
    </w:p>
    <w:p w14:paraId="3B71FE01"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lastRenderedPageBreak/>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1F2A49CD" w14:textId="77777777" w:rsidR="00014973" w:rsidRPr="00EB458B" w:rsidRDefault="00014973">
      <w:pPr>
        <w:pStyle w:val="Akapitzlist"/>
        <w:numPr>
          <w:ilvl w:val="0"/>
          <w:numId w:val="8"/>
        </w:numPr>
        <w:spacing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Zabezpieczenie należytego wykonania umowy powinno być wniesione w walucie polskiej (PLN).</w:t>
      </w:r>
    </w:p>
    <w:p w14:paraId="345E045B" w14:textId="37322D5D"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XVIII ISTOTNE DLA STRON POSTANOWIENIA, KTÓRE ZOSTANĄ WPROWADZONE DO TREŚCI ZAWIERANEJ UMOWY W SPRAWIE ZAMÓWIENIA PUBLICZNEGO:</w:t>
      </w:r>
    </w:p>
    <w:p w14:paraId="15D9EA75" w14:textId="77777777" w:rsidR="00014973" w:rsidRPr="00EB458B" w:rsidRDefault="00014973" w:rsidP="00014973">
      <w:pPr>
        <w:widowControl w:val="0"/>
        <w:autoSpaceDE w:val="0"/>
        <w:spacing w:line="360" w:lineRule="auto"/>
        <w:jc w:val="both"/>
        <w:rPr>
          <w:rFonts w:ascii="Times New Roman" w:hAnsi="Times New Roman" w:cs="Times New Roman"/>
          <w:sz w:val="24"/>
          <w:szCs w:val="24"/>
        </w:rPr>
      </w:pPr>
      <w:r w:rsidRPr="00EB458B">
        <w:rPr>
          <w:rFonts w:ascii="Times New Roman" w:hAnsi="Times New Roman" w:cs="Times New Roman"/>
          <w:sz w:val="24"/>
          <w:szCs w:val="24"/>
        </w:rPr>
        <w:t>Postanowienia umowy zawarto we Wzorze umowy, kt</w:t>
      </w:r>
      <w:r w:rsidRPr="00EB458B">
        <w:rPr>
          <w:rFonts w:ascii="Times New Roman" w:hAnsi="Times New Roman" w:cs="Times New Roman"/>
          <w:sz w:val="24"/>
          <w:szCs w:val="24"/>
          <w:shd w:val="clear" w:color="auto" w:fill="FFFFFF"/>
        </w:rPr>
        <w:t xml:space="preserve">óry stanowi załącznik nr 5 </w:t>
      </w:r>
      <w:r w:rsidRPr="00EB458B">
        <w:rPr>
          <w:rFonts w:ascii="Times New Roman" w:hAnsi="Times New Roman" w:cs="Times New Roman"/>
          <w:sz w:val="24"/>
          <w:szCs w:val="24"/>
        </w:rPr>
        <w:t>do SWZ.</w:t>
      </w:r>
    </w:p>
    <w:p w14:paraId="64044459" w14:textId="2520C7AB" w:rsidR="00014973" w:rsidRPr="00EB458B" w:rsidRDefault="008455C4" w:rsidP="008455C4">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XIX </w:t>
      </w:r>
      <w:r w:rsidR="00014973" w:rsidRPr="00EB458B">
        <w:rPr>
          <w:rFonts w:ascii="Times New Roman" w:hAnsi="Times New Roman" w:cs="Times New Roman"/>
          <w:b/>
          <w:bCs/>
          <w:sz w:val="24"/>
          <w:szCs w:val="24"/>
        </w:rPr>
        <w:t>POUCZENIE O ŚRODKACH OCHRONY PRAWNEJ PRZYSŁUGUJĄCYCH WYKONAWCY W TOKU POSTĘPOWANIA O UDZIELENIE ZAMÓWIENIA:</w:t>
      </w:r>
    </w:p>
    <w:p w14:paraId="12BEECDE" w14:textId="77777777" w:rsidR="00014973" w:rsidRPr="00EB458B" w:rsidRDefault="00014973">
      <w:pPr>
        <w:pStyle w:val="Akapitzlist"/>
        <w:numPr>
          <w:ilvl w:val="0"/>
          <w:numId w:val="21"/>
        </w:numPr>
        <w:spacing w:line="360" w:lineRule="auto"/>
        <w:ind w:left="714" w:hanging="357"/>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W przypadku zaistnienia pomiędzy stronami sporu, wynikającego z przedmiotowej umowy lub pozostającego w związku z umową w zakresie roszczeń cywilnoprawnych strony umowy zobowiązują się do podjęcia próby jego rozwiązania w drodze mediacji lub do innego polubownego rozwiązania sporu przed Sądem Polubownym przy Prokuratorii Generalnej Rzeczypospolitej Polskiej, wybranym mediatorem albo osobą prowadzącą inne polubowne rozwiązanie sporu.</w:t>
      </w:r>
    </w:p>
    <w:p w14:paraId="4191AEA8" w14:textId="77777777" w:rsidR="00014973" w:rsidRPr="00EB458B" w:rsidRDefault="00014973">
      <w:pPr>
        <w:pStyle w:val="Akapitzlist"/>
        <w:numPr>
          <w:ilvl w:val="0"/>
          <w:numId w:val="21"/>
        </w:numPr>
        <w:tabs>
          <w:tab w:val="clear" w:pos="0"/>
          <w:tab w:val="left" w:pos="426"/>
        </w:tabs>
        <w:suppressAutoHyphens w:val="0"/>
        <w:spacing w:after="0" w:line="360" w:lineRule="auto"/>
        <w:ind w:left="783"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Wykonawcom, a także innemu podmiotowi, jeżeli ma lub miał interes w uzyskaniu zamówienia oraz poniósł lub może ponieść szkodę w wyniku naruszenia przez Zamawiającego przepisów </w:t>
      </w:r>
      <w:r w:rsidRPr="00EB458B">
        <w:rPr>
          <w:rFonts w:ascii="Times New Roman" w:hAnsi="Times New Roman" w:cs="Times New Roman"/>
          <w:sz w:val="24"/>
          <w:szCs w:val="24"/>
        </w:rPr>
        <w:t>ustawy,</w:t>
      </w:r>
      <w:r w:rsidRPr="00EB458B">
        <w:rPr>
          <w:rFonts w:ascii="Times New Roman" w:hAnsi="Times New Roman" w:cs="Times New Roman"/>
          <w:sz w:val="24"/>
          <w:szCs w:val="24"/>
          <w:lang w:val="x-none"/>
        </w:rPr>
        <w:t xml:space="preserve"> przysługują środki ochrony prawnej przewidziane w art. </w:t>
      </w:r>
      <w:r w:rsidRPr="00EB458B">
        <w:rPr>
          <w:rFonts w:ascii="Times New Roman" w:hAnsi="Times New Roman" w:cs="Times New Roman"/>
          <w:sz w:val="24"/>
          <w:szCs w:val="24"/>
        </w:rPr>
        <w:t>505</w:t>
      </w:r>
      <w:r w:rsidRPr="00EB458B">
        <w:rPr>
          <w:rFonts w:ascii="Times New Roman" w:hAnsi="Times New Roman" w:cs="Times New Roman"/>
          <w:sz w:val="24"/>
          <w:szCs w:val="24"/>
          <w:lang w:val="x-none"/>
        </w:rPr>
        <w:t xml:space="preserve"> PZP i następnych.</w:t>
      </w:r>
    </w:p>
    <w:p w14:paraId="0CE62ABE" w14:textId="77777777" w:rsidR="00014973" w:rsidRPr="00EB458B" w:rsidRDefault="00014973">
      <w:pPr>
        <w:pStyle w:val="Akapitzlist"/>
        <w:numPr>
          <w:ilvl w:val="0"/>
          <w:numId w:val="21"/>
        </w:numPr>
        <w:tabs>
          <w:tab w:val="clear" w:pos="0"/>
          <w:tab w:val="left" w:pos="426"/>
        </w:tabs>
        <w:suppressAutoHyphens w:val="0"/>
        <w:spacing w:after="0" w:line="360" w:lineRule="auto"/>
        <w:ind w:left="783"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Środkami ochrony prawnej, są:</w:t>
      </w:r>
    </w:p>
    <w:p w14:paraId="750267FA" w14:textId="77777777" w:rsidR="00014973" w:rsidRPr="00EB458B" w:rsidRDefault="00014973">
      <w:pPr>
        <w:pStyle w:val="Akapitzlist"/>
        <w:numPr>
          <w:ilvl w:val="1"/>
          <w:numId w:val="22"/>
        </w:numPr>
        <w:tabs>
          <w:tab w:val="clear" w:pos="812"/>
          <w:tab w:val="left" w:pos="851"/>
        </w:tabs>
        <w:suppressAutoHyphens w:val="0"/>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odwołanie do Krajowej Izby Odwoławczej,</w:t>
      </w:r>
    </w:p>
    <w:p w14:paraId="785BE16C" w14:textId="77777777" w:rsidR="00014973" w:rsidRPr="00EB458B" w:rsidRDefault="00014973">
      <w:pPr>
        <w:pStyle w:val="Akapitzlist"/>
        <w:numPr>
          <w:ilvl w:val="1"/>
          <w:numId w:val="22"/>
        </w:numPr>
        <w:tabs>
          <w:tab w:val="clear" w:pos="812"/>
          <w:tab w:val="left" w:pos="851"/>
        </w:tabs>
        <w:suppressAutoHyphens w:val="0"/>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skarga do sądu.</w:t>
      </w:r>
    </w:p>
    <w:p w14:paraId="77E3D2F5" w14:textId="77777777" w:rsidR="00014973" w:rsidRPr="00EB458B" w:rsidRDefault="00014973">
      <w:pPr>
        <w:pStyle w:val="Akapitzlist"/>
        <w:numPr>
          <w:ilvl w:val="0"/>
          <w:numId w:val="21"/>
        </w:numPr>
        <w:tabs>
          <w:tab w:val="left" w:pos="851"/>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Odwołanie do Krajowej Izby Odwoławczej przysługuje na:</w:t>
      </w:r>
    </w:p>
    <w:p w14:paraId="7A210267" w14:textId="77777777" w:rsidR="00014973" w:rsidRPr="00EB458B" w:rsidRDefault="00014973">
      <w:pPr>
        <w:pStyle w:val="Akapitzlist"/>
        <w:numPr>
          <w:ilvl w:val="0"/>
          <w:numId w:val="27"/>
        </w:numPr>
        <w:tabs>
          <w:tab w:val="left" w:pos="426"/>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niezgodną z przepisami ustawy czynność Zamawiającego, podjętą w postępowaniu o udzielenie zamówienia, w tym na projektowane postanowienie umowy;</w:t>
      </w:r>
    </w:p>
    <w:p w14:paraId="5F661DEE" w14:textId="77777777" w:rsidR="00014973" w:rsidRPr="00EB458B" w:rsidRDefault="00014973">
      <w:pPr>
        <w:pStyle w:val="Akapitzlist"/>
        <w:numPr>
          <w:ilvl w:val="0"/>
          <w:numId w:val="27"/>
        </w:numPr>
        <w:tabs>
          <w:tab w:val="left" w:pos="426"/>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zaniechanie czynności w postępowaniu o udzielenie zamówienia, do której Zamawiający był obowiązany na podstawie ustawy;</w:t>
      </w:r>
    </w:p>
    <w:p w14:paraId="6B971EAE" w14:textId="77777777" w:rsidR="00014973" w:rsidRPr="00EB458B" w:rsidRDefault="00014973">
      <w:pPr>
        <w:pStyle w:val="Akapitzlist"/>
        <w:numPr>
          <w:ilvl w:val="0"/>
          <w:numId w:val="27"/>
        </w:numPr>
        <w:tabs>
          <w:tab w:val="left" w:pos="426"/>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lastRenderedPageBreak/>
        <w:t>zaniechanie przeprowadzenia postępowania o udzielenie zamówienia lub zorganizowania konkursu na podstawie ustawy, mimo że Zamawiający był do tego obowiązany.</w:t>
      </w:r>
    </w:p>
    <w:p w14:paraId="1F80F6A5"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19" w:anchor="/document/17938059?cm=DOCUMENT" w:tgtFrame="_blank" w:history="1">
        <w:r w:rsidRPr="00EB458B">
          <w:rPr>
            <w:rFonts w:ascii="Times New Roman" w:hAnsi="Times New Roman" w:cs="Times New Roman"/>
            <w:sz w:val="24"/>
            <w:szCs w:val="24"/>
            <w:lang w:val="x-none"/>
          </w:rPr>
          <w:t>ustawy</w:t>
        </w:r>
      </w:hyperlink>
      <w:r w:rsidRPr="00EB458B">
        <w:rPr>
          <w:rFonts w:ascii="Times New Roman" w:hAnsi="Times New Roman" w:cs="Times New Roman"/>
          <w:sz w:val="24"/>
          <w:szCs w:val="24"/>
          <w:lang w:val="x-none"/>
        </w:rPr>
        <w:t xml:space="preserve"> z dnia 23 listopada 2012 r. - Prawo pocztowe, osobiście, za pośrednictwem posłańca, a pisma w postaci elektronicznej wnosi się przy użyciu środków komunikacji elektronicznej.</w:t>
      </w:r>
    </w:p>
    <w:p w14:paraId="3182CE1E"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Odwołanie wnosi się do Prezesa Izby. Odwołujący przekazuje kopię odwołania Zamawiającemu przed upływem terminu do wniesienia odwołania w taki sposób, aby mógł on zapoznać się z jego treścią przed upływem tego terminu.</w:t>
      </w:r>
    </w:p>
    <w:p w14:paraId="022A14E4"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Odwołanie wnosi się w terminie </w:t>
      </w:r>
      <w:r w:rsidRPr="00EB458B">
        <w:rPr>
          <w:rFonts w:ascii="Times New Roman" w:hAnsi="Times New Roman" w:cs="Times New Roman"/>
          <w:sz w:val="24"/>
          <w:szCs w:val="24"/>
        </w:rPr>
        <w:t>5</w:t>
      </w:r>
      <w:r w:rsidRPr="00EB458B">
        <w:rPr>
          <w:rFonts w:ascii="Times New Roman" w:hAnsi="Times New Roman" w:cs="Times New Roman"/>
          <w:sz w:val="24"/>
          <w:szCs w:val="24"/>
          <w:lang w:val="x-none"/>
        </w:rPr>
        <w:t xml:space="preserve"> dni od dnia przekazania informacji o czynności Zamawiającego stanowiącej podstawę jego wniesienia, jeżeli informacja została przekazana przy użyciu środków komunikacji elektronicznej, albo 1</w:t>
      </w:r>
      <w:r w:rsidRPr="00EB458B">
        <w:rPr>
          <w:rFonts w:ascii="Times New Roman" w:hAnsi="Times New Roman" w:cs="Times New Roman"/>
          <w:sz w:val="24"/>
          <w:szCs w:val="24"/>
        </w:rPr>
        <w:t>0</w:t>
      </w:r>
      <w:r w:rsidRPr="00EB458B">
        <w:rPr>
          <w:rFonts w:ascii="Times New Roman" w:hAnsi="Times New Roman" w:cs="Times New Roman"/>
          <w:sz w:val="24"/>
          <w:szCs w:val="24"/>
          <w:lang w:val="x-none"/>
        </w:rPr>
        <w:t xml:space="preserve"> dni od dnia przekazania informacji o czynności zamawiającego stanowiącej podstawę jego wniesienia, jeżeli informacja została przekazana w inny sposób.</w:t>
      </w:r>
    </w:p>
    <w:p w14:paraId="237026F4"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Odwołanie wobec treści ogłoszenia wszczynającego postępowanie o udzielenie zamówienia lub konkurs lub wobec treści dokumentów zamówienia wnosi się w terminie </w:t>
      </w:r>
      <w:r w:rsidRPr="00EB458B">
        <w:rPr>
          <w:rFonts w:ascii="Times New Roman" w:hAnsi="Times New Roman" w:cs="Times New Roman"/>
          <w:sz w:val="24"/>
          <w:szCs w:val="24"/>
        </w:rPr>
        <w:t>5</w:t>
      </w:r>
      <w:r w:rsidRPr="00EB458B">
        <w:rPr>
          <w:rFonts w:ascii="Times New Roman" w:hAnsi="Times New Roman" w:cs="Times New Roman"/>
          <w:sz w:val="24"/>
          <w:szCs w:val="24"/>
          <w:lang w:val="x-none"/>
        </w:rPr>
        <w:t xml:space="preserve"> dni od dnia </w:t>
      </w:r>
      <w:r w:rsidRPr="00EB458B">
        <w:rPr>
          <w:rFonts w:ascii="Times New Roman" w:hAnsi="Times New Roman" w:cs="Times New Roman"/>
          <w:sz w:val="24"/>
          <w:szCs w:val="24"/>
        </w:rPr>
        <w:t>zamieszczenia</w:t>
      </w:r>
      <w:r w:rsidRPr="00EB458B">
        <w:rPr>
          <w:rFonts w:ascii="Times New Roman" w:hAnsi="Times New Roman" w:cs="Times New Roman"/>
          <w:sz w:val="24"/>
          <w:szCs w:val="24"/>
          <w:lang w:val="x-none"/>
        </w:rPr>
        <w:t xml:space="preserve"> ogłoszenia w </w:t>
      </w:r>
      <w:r w:rsidRPr="00EB458B">
        <w:rPr>
          <w:rFonts w:ascii="Times New Roman" w:hAnsi="Times New Roman" w:cs="Times New Roman"/>
          <w:sz w:val="24"/>
          <w:szCs w:val="24"/>
        </w:rPr>
        <w:t>Biuletynie Zamówień Publicznych</w:t>
      </w:r>
      <w:r w:rsidRPr="00EB458B">
        <w:rPr>
          <w:rFonts w:ascii="Times New Roman" w:hAnsi="Times New Roman" w:cs="Times New Roman"/>
          <w:sz w:val="24"/>
          <w:szCs w:val="24"/>
          <w:lang w:val="x-none"/>
        </w:rPr>
        <w:t xml:space="preserve"> lub zamieszczenia dokumentów zamówienia na stronie internetowej.</w:t>
      </w:r>
    </w:p>
    <w:p w14:paraId="209313FF"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Odwołanie wobec czynności innych niż określone w ust. 6 i 7 wnosi się w terminie </w:t>
      </w:r>
      <w:r w:rsidRPr="00EB458B">
        <w:rPr>
          <w:rFonts w:ascii="Times New Roman" w:hAnsi="Times New Roman" w:cs="Times New Roman"/>
          <w:sz w:val="24"/>
          <w:szCs w:val="24"/>
        </w:rPr>
        <w:t>5</w:t>
      </w:r>
      <w:r w:rsidRPr="00EB458B">
        <w:rPr>
          <w:rFonts w:ascii="Times New Roman" w:hAnsi="Times New Roman" w:cs="Times New Roman"/>
          <w:sz w:val="24"/>
          <w:szCs w:val="24"/>
          <w:lang w:val="x-none"/>
        </w:rPr>
        <w:t xml:space="preserve"> dni od dnia, w którym powzięto lub przy zachowaniu należytej staranności można było powziąć wiadomość o okolicznościach stanowiących podstawę jego wniesienia.</w:t>
      </w:r>
    </w:p>
    <w:p w14:paraId="4572CE57"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Na orzeczenie Krajowej Izby Odwoławczej stronom i uczestnikom postępowania odwoławczego przysługuje skarga do sądu. Kwestie dotyczące skargi do sądu są uregulowane w art. 579-590 PZP.</w:t>
      </w:r>
    </w:p>
    <w:p w14:paraId="6062BBFE"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Szczegółowe regulacje dotyczące przysługujących Wykonawcy środków ochrony prawnej zawiera Dział </w:t>
      </w:r>
      <w:r w:rsidRPr="00EB458B">
        <w:rPr>
          <w:rFonts w:ascii="Times New Roman" w:hAnsi="Times New Roman" w:cs="Times New Roman"/>
          <w:sz w:val="24"/>
          <w:szCs w:val="24"/>
        </w:rPr>
        <w:t xml:space="preserve">IX </w:t>
      </w:r>
      <w:r w:rsidRPr="00EB458B">
        <w:rPr>
          <w:rFonts w:ascii="Times New Roman" w:hAnsi="Times New Roman" w:cs="Times New Roman"/>
          <w:sz w:val="24"/>
          <w:szCs w:val="24"/>
          <w:lang w:val="x-none"/>
        </w:rPr>
        <w:t>ustawy PZP.</w:t>
      </w:r>
    </w:p>
    <w:p w14:paraId="46D2D7B0" w14:textId="77777777" w:rsidR="00014973" w:rsidRPr="00EB458B" w:rsidRDefault="00014973" w:rsidP="00014973">
      <w:pPr>
        <w:tabs>
          <w:tab w:val="left" w:pos="426"/>
        </w:tabs>
        <w:suppressAutoHyphens w:val="0"/>
        <w:spacing w:after="0" w:line="360" w:lineRule="auto"/>
        <w:jc w:val="both"/>
        <w:rPr>
          <w:rFonts w:ascii="Times New Roman" w:hAnsi="Times New Roman" w:cs="Times New Roman"/>
          <w:sz w:val="24"/>
          <w:szCs w:val="24"/>
        </w:rPr>
      </w:pPr>
    </w:p>
    <w:p w14:paraId="21A961AB" w14:textId="20457269" w:rsidR="00014973" w:rsidRPr="00EB458B" w:rsidRDefault="008455C4" w:rsidP="008455C4">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XX </w:t>
      </w:r>
      <w:r w:rsidR="00014973" w:rsidRPr="00EB458B">
        <w:rPr>
          <w:rFonts w:ascii="Times New Roman" w:hAnsi="Times New Roman" w:cs="Times New Roman"/>
          <w:b/>
          <w:bCs/>
          <w:sz w:val="24"/>
          <w:szCs w:val="24"/>
        </w:rPr>
        <w:t>INFORMACJA RODO:</w:t>
      </w:r>
    </w:p>
    <w:p w14:paraId="7A1491B8" w14:textId="77777777" w:rsidR="00014973" w:rsidRPr="00EB458B" w:rsidRDefault="00014973" w:rsidP="00014973">
      <w:pPr>
        <w:pStyle w:val="Standard"/>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Zgodnie z art. 13 ust. 1 i 2 rozporządzenia Parlamentu Europejskiego i Gmina Szczawin </w:t>
      </w:r>
      <w:r w:rsidRPr="00EB458B">
        <w:rPr>
          <w:rFonts w:ascii="Times New Roman" w:hAnsi="Times New Roman" w:cs="Times New Roman"/>
          <w:sz w:val="24"/>
        </w:rPr>
        <w:lastRenderedPageBreak/>
        <w:t xml:space="preserve">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02272D51" w14:textId="77777777" w:rsidR="00014973" w:rsidRPr="00EB458B" w:rsidRDefault="00014973" w:rsidP="00014973">
      <w:pPr>
        <w:pStyle w:val="Standard"/>
        <w:autoSpaceDE w:val="0"/>
        <w:spacing w:line="360" w:lineRule="auto"/>
        <w:jc w:val="both"/>
        <w:rPr>
          <w:rFonts w:ascii="Times New Roman" w:hAnsi="Times New Roman" w:cs="Times New Roman"/>
          <w:sz w:val="24"/>
        </w:rPr>
      </w:pPr>
    </w:p>
    <w:p w14:paraId="34023E70"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administratorem Pani/Pana danych osobowych jest Gmina Szczawin Kościelny, ul. Jana Pawła II 10, 09-550 Szczawin Kościelny; </w:t>
      </w:r>
    </w:p>
    <w:p w14:paraId="55222981"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inspektorem ochrony danych osobowych Gminy Szczawin Kościelny jest Pani Marta Kwiatkowska - Tarcz, adres mailowy adwokat@tarcz.pl;</w:t>
      </w:r>
    </w:p>
    <w:p w14:paraId="1A9F0A0A"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Pani/Pana dane osobowe przetwarzane będą na podstawie art. 6 ust. 1 lit. c RODO w celu związanym z przedmiotowym postępowaniem o udzielenie zamówienia publicznego;</w:t>
      </w:r>
    </w:p>
    <w:p w14:paraId="6250E2BE"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odbiorcami Pani/Pana danych osobowych będą osoby lub podmioty, którym udostępniona zostanie dokumentacja postępowania w oparciu o ustawę PZP;  </w:t>
      </w:r>
    </w:p>
    <w:p w14:paraId="54178D4E"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2694D3F6"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obowiązek podania przez Panią/Pana danych osobowych bezpośrednio Pani/Pana dotyczących jest wymogiem ustawowym określonym w przepisach ustawy </w:t>
      </w:r>
      <w:proofErr w:type="spellStart"/>
      <w:r w:rsidRPr="00EB458B">
        <w:rPr>
          <w:rFonts w:ascii="Times New Roman" w:hAnsi="Times New Roman" w:cs="Times New Roman"/>
          <w:sz w:val="24"/>
        </w:rPr>
        <w:t>Pzp</w:t>
      </w:r>
      <w:proofErr w:type="spellEnd"/>
      <w:r w:rsidRPr="00EB458B">
        <w:rPr>
          <w:rFonts w:ascii="Times New Roman" w:hAnsi="Times New Roman" w:cs="Times New Roman"/>
          <w:sz w:val="24"/>
        </w:rPr>
        <w:t xml:space="preserve">, związanym z udziałem w postępowaniu o udzielenie zamówienia publicznego; konsekwencje niepodania określonych danych wynikają z ustawy </w:t>
      </w:r>
      <w:proofErr w:type="spellStart"/>
      <w:r w:rsidRPr="00EB458B">
        <w:rPr>
          <w:rFonts w:ascii="Times New Roman" w:hAnsi="Times New Roman" w:cs="Times New Roman"/>
          <w:sz w:val="24"/>
        </w:rPr>
        <w:t>Pzp</w:t>
      </w:r>
      <w:proofErr w:type="spellEnd"/>
      <w:r w:rsidRPr="00EB458B">
        <w:rPr>
          <w:rFonts w:ascii="Times New Roman" w:hAnsi="Times New Roman" w:cs="Times New Roman"/>
          <w:sz w:val="24"/>
        </w:rPr>
        <w:t xml:space="preserve">;  </w:t>
      </w:r>
    </w:p>
    <w:p w14:paraId="36944A0D"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w odniesieniu do Pani/Pana danych osobowych decyzje nie będą podejmowane w sposób zautomatyzowany, stosowanie do art. 22 RODO; </w:t>
      </w:r>
    </w:p>
    <w:p w14:paraId="71E9ABB6"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posiada Pani/Pan:</w:t>
      </w:r>
    </w:p>
    <w:p w14:paraId="2C6D60E6"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15 RODO prawo dostępu do danych osobowych Pani/Pana dotyczących;</w:t>
      </w:r>
    </w:p>
    <w:p w14:paraId="7B2B3416"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16 RODO prawo do sprostowania Pani/Pana danych osobowych *;</w:t>
      </w:r>
    </w:p>
    <w:p w14:paraId="437A3CB5"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18 RODO prawo  żądania od  administratora ograniczenia przetwarzania danych osobowych z zastrzeżeniem przypadków, o których mowa w art. 18 ust. 2 RODO;</w:t>
      </w:r>
    </w:p>
    <w:p w14:paraId="4377CA63"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prawo do wniesienia skargi do Prezesa Urzędu Ochrony Danych Osobowych, gdy uzna Pani/Pan, że przetwarzanie danych osobowych Pani/Pana dotyczących </w:t>
      </w:r>
      <w:r w:rsidRPr="00EB458B">
        <w:rPr>
          <w:rFonts w:ascii="Times New Roman" w:hAnsi="Times New Roman" w:cs="Times New Roman"/>
          <w:sz w:val="24"/>
        </w:rPr>
        <w:lastRenderedPageBreak/>
        <w:t xml:space="preserve">narusza przepisy RODO; </w:t>
      </w:r>
    </w:p>
    <w:p w14:paraId="659C219D"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nie przysługuje Pani/Panu:</w:t>
      </w:r>
    </w:p>
    <w:p w14:paraId="31C26239" w14:textId="77777777" w:rsidR="00014973" w:rsidRPr="00EB458B" w:rsidRDefault="00014973">
      <w:pPr>
        <w:pStyle w:val="Standard"/>
        <w:numPr>
          <w:ilvl w:val="0"/>
          <w:numId w:val="3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w związku z art. 17 ust. 3 lit. b, d lub e RODO prawo do usunięcia danych osobowych;</w:t>
      </w:r>
    </w:p>
    <w:p w14:paraId="093EE48D" w14:textId="77777777" w:rsidR="00014973" w:rsidRPr="00EB458B" w:rsidRDefault="00014973">
      <w:pPr>
        <w:pStyle w:val="Standard"/>
        <w:numPr>
          <w:ilvl w:val="0"/>
          <w:numId w:val="3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prawo do przenoszenia danych osobowych, o którym mowa w art. 20 RODO;</w:t>
      </w:r>
    </w:p>
    <w:p w14:paraId="4CD29F68" w14:textId="77777777" w:rsidR="00014973" w:rsidRPr="00EB458B" w:rsidRDefault="00014973">
      <w:pPr>
        <w:pStyle w:val="Standard"/>
        <w:numPr>
          <w:ilvl w:val="0"/>
          <w:numId w:val="3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21 RODO prawo sprzeciwu, wobec przetwarzania danych osobowych, gdyż podstawą prawną przetwarzania Pani/Pana danych osobowych jest art. 6 ust. 1 lit. c RODO.</w:t>
      </w:r>
    </w:p>
    <w:p w14:paraId="473A3CBC" w14:textId="77777777" w:rsidR="00014973" w:rsidRPr="00EB458B" w:rsidRDefault="00014973" w:rsidP="00014973">
      <w:pPr>
        <w:pStyle w:val="Standard"/>
        <w:autoSpaceDE w:val="0"/>
        <w:spacing w:line="360" w:lineRule="auto"/>
        <w:jc w:val="both"/>
        <w:rPr>
          <w:rFonts w:ascii="Times New Roman" w:hAnsi="Times New Roman" w:cs="Times New Roman"/>
          <w:b/>
          <w:bCs/>
          <w:sz w:val="24"/>
        </w:rPr>
      </w:pPr>
    </w:p>
    <w:p w14:paraId="1C27BC15" w14:textId="39E9B209" w:rsidR="00014973" w:rsidRPr="00EB458B" w:rsidRDefault="008455C4" w:rsidP="00014973">
      <w:pPr>
        <w:pStyle w:val="Standard"/>
        <w:autoSpaceDE w:val="0"/>
        <w:spacing w:line="360" w:lineRule="auto"/>
        <w:jc w:val="both"/>
        <w:rPr>
          <w:rFonts w:ascii="Times New Roman" w:hAnsi="Times New Roman" w:cs="Times New Roman"/>
          <w:b/>
          <w:bCs/>
          <w:sz w:val="24"/>
        </w:rPr>
      </w:pPr>
      <w:r w:rsidRPr="00EB458B">
        <w:rPr>
          <w:rFonts w:ascii="Times New Roman" w:hAnsi="Times New Roman" w:cs="Times New Roman"/>
          <w:b/>
          <w:bCs/>
          <w:sz w:val="24"/>
        </w:rPr>
        <w:t xml:space="preserve">XXI </w:t>
      </w:r>
      <w:r w:rsidR="00014973" w:rsidRPr="00EB458B">
        <w:rPr>
          <w:rFonts w:ascii="Times New Roman" w:hAnsi="Times New Roman" w:cs="Times New Roman"/>
          <w:b/>
          <w:bCs/>
          <w:sz w:val="24"/>
        </w:rPr>
        <w:t>Załączniki:</w:t>
      </w:r>
    </w:p>
    <w:p w14:paraId="3B672E52"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1: Formularz „Oferta Wykonawcy”;</w:t>
      </w:r>
    </w:p>
    <w:p w14:paraId="0068DE94"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2: Oświadczenie dotyczące spełnienia warunków udziału w postępowaniu</w:t>
      </w:r>
    </w:p>
    <w:p w14:paraId="522F7EA0"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3: Oświadczenie dotyczące przesłanek wykluczenia z postępowania;</w:t>
      </w:r>
    </w:p>
    <w:p w14:paraId="03199613"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4: Oświadczenie dotyczące polegania na zasobach innych podmiotów</w:t>
      </w:r>
    </w:p>
    <w:p w14:paraId="079EFF84"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5: Wzór umowy;</w:t>
      </w:r>
    </w:p>
    <w:p w14:paraId="79BD2FA9"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6: Zobowiązanie podmiotu udostępniającego zasoby do oddania do dyspozycji Wykonawcy niezbędnych zasobów</w:t>
      </w:r>
    </w:p>
    <w:p w14:paraId="69DA6CE1"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7: Wykaz robót budowlanych</w:t>
      </w:r>
    </w:p>
    <w:p w14:paraId="7B8FE673"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8: Oświadczenie wykonawców wspólnie ubiegających się o udzielenie zamówienia;</w:t>
      </w:r>
    </w:p>
    <w:p w14:paraId="5A88CD80"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9: Specyfikacja techniczna</w:t>
      </w:r>
    </w:p>
    <w:p w14:paraId="4D408DED"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Załącznik nr 10: Przedmiar </w:t>
      </w:r>
    </w:p>
    <w:p w14:paraId="4091A28D"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11: Organizacja Ruchu</w:t>
      </w:r>
    </w:p>
    <w:p w14:paraId="2E15D2D1"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12: Oświadczenia wykonawcy/wykonawcy wspólnie ubiegającego się o udzielenie zamówienia DOTYCZĄCE PRZESŁANEK WYKLUCZENIA Z ART. 5K ROZPORZĄDZENIA 833/2014 ORAZ ART. 7 UST. 1 USTAWY O SZCZEGÓLNYCH ROZWIĄZANIACH W ZAKRESIE PRZECIWDZIAŁANIA WSPIERANIU AGRESJI NA UKRAINĘ ORAZ SŁUŻĄCYCH OCHRONIE BEZPIECZEŃSTWA NARODOWEGO</w:t>
      </w:r>
    </w:p>
    <w:p w14:paraId="16455C5E"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Załącznik nr 12a: Oświadczenia podmiotu udostępniającego zasoby </w:t>
      </w:r>
    </w:p>
    <w:p w14:paraId="7DF53DB7" w14:textId="77777777" w:rsidR="00014973" w:rsidRPr="00EB458B" w:rsidRDefault="00014973" w:rsidP="00014973">
      <w:pPr>
        <w:pStyle w:val="Standard"/>
        <w:autoSpaceDE w:val="0"/>
        <w:spacing w:line="360" w:lineRule="auto"/>
        <w:ind w:left="720"/>
        <w:jc w:val="both"/>
        <w:rPr>
          <w:rFonts w:ascii="Times New Roman" w:hAnsi="Times New Roman" w:cs="Times New Roman"/>
          <w:sz w:val="24"/>
        </w:rPr>
      </w:pPr>
      <w:r w:rsidRPr="00EB458B">
        <w:rPr>
          <w:rFonts w:ascii="Times New Roman" w:hAnsi="Times New Roman" w:cs="Times New Roman"/>
          <w:sz w:val="24"/>
        </w:rPr>
        <w:t>DOTYCZĄCE PRZESŁANEK WYKLUCZENIA Z ART. 5K ROZPORZĄDZENIA 833/2014 ORAZ ART. 7 UST. 1 USTAWY O SZCZEGÓLNYCH ROZWIĄZANIACH W ZAKRESIE PRZECIWDZIAŁANIA WSPIERANIU AGRESJI NA UKRAINĘ ORAZ SŁUŻĄCYCH OCHRONIE BEZPIECZEŃSTWA NARODOWEGO.</w:t>
      </w:r>
    </w:p>
    <w:p w14:paraId="444D7ED4"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eastAsia="Times New Roman" w:hAnsi="Times New Roman" w:cs="Times New Roman"/>
          <w:sz w:val="24"/>
          <w:lang w:eastAsia="pl-PL"/>
        </w:rPr>
        <w:lastRenderedPageBreak/>
        <w:t>Załącznik nr 14 Oświadczenie o przynależności albo braku przynależności do tej samej grupy kapitałowej</w:t>
      </w:r>
    </w:p>
    <w:p w14:paraId="6C0773D7" w14:textId="77777777" w:rsidR="00014973" w:rsidRPr="00EB458B" w:rsidRDefault="00014973" w:rsidP="00014973">
      <w:pPr>
        <w:pStyle w:val="Standard"/>
        <w:autoSpaceDE w:val="0"/>
        <w:spacing w:line="360" w:lineRule="auto"/>
        <w:ind w:left="720"/>
        <w:jc w:val="both"/>
        <w:rPr>
          <w:rFonts w:ascii="Times New Roman" w:hAnsi="Times New Roman" w:cs="Times New Roman"/>
          <w:sz w:val="24"/>
        </w:rPr>
      </w:pPr>
    </w:p>
    <w:p w14:paraId="74F3DD5D" w14:textId="77777777" w:rsidR="00014973" w:rsidRPr="00EB458B" w:rsidRDefault="00014973" w:rsidP="00014973">
      <w:pPr>
        <w:pStyle w:val="Standard"/>
        <w:autoSpaceDE w:val="0"/>
        <w:spacing w:line="360" w:lineRule="auto"/>
        <w:ind w:left="720"/>
        <w:jc w:val="both"/>
        <w:rPr>
          <w:rFonts w:ascii="Times New Roman" w:hAnsi="Times New Roman" w:cs="Times New Roman"/>
          <w:sz w:val="24"/>
        </w:rPr>
      </w:pPr>
    </w:p>
    <w:p w14:paraId="3212A7BF" w14:textId="1A271D40" w:rsidR="00B27996" w:rsidRPr="00EB458B" w:rsidRDefault="00B27996" w:rsidP="00014973">
      <w:pPr>
        <w:pStyle w:val="Akapitzlist"/>
        <w:suppressAutoHyphens w:val="0"/>
        <w:autoSpaceDE w:val="0"/>
        <w:autoSpaceDN w:val="0"/>
        <w:adjustRightInd w:val="0"/>
        <w:spacing w:before="240" w:after="0" w:line="360" w:lineRule="auto"/>
        <w:ind w:left="426"/>
        <w:jc w:val="both"/>
        <w:rPr>
          <w:rFonts w:ascii="Times New Roman" w:hAnsi="Times New Roman" w:cs="Times New Roman"/>
          <w:sz w:val="24"/>
        </w:rPr>
      </w:pPr>
    </w:p>
    <w:sectPr w:rsidR="00B27996" w:rsidRPr="00EB458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39F2A" w14:textId="77777777" w:rsidR="00A851FD" w:rsidRDefault="00A851FD">
      <w:pPr>
        <w:spacing w:after="0" w:line="240" w:lineRule="auto"/>
      </w:pPr>
      <w:r>
        <w:separator/>
      </w:r>
    </w:p>
  </w:endnote>
  <w:endnote w:type="continuationSeparator" w:id="0">
    <w:p w14:paraId="6190F4B0" w14:textId="77777777" w:rsidR="00A851FD" w:rsidRDefault="00A85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Verdana"/>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708963"/>
      <w:docPartObj>
        <w:docPartGallery w:val="Page Numbers (Bottom of Page)"/>
        <w:docPartUnique/>
      </w:docPartObj>
    </w:sdtPr>
    <w:sdtEndPr>
      <w:rPr>
        <w:rFonts w:ascii="Arial" w:hAnsi="Arial" w:cs="Arial"/>
        <w:sz w:val="20"/>
        <w:szCs w:val="20"/>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96110E" w:rsidRDefault="008A455D">
        <w:pPr>
          <w:pStyle w:val="Stopka"/>
          <w:jc w:val="center"/>
          <w:rPr>
            <w:rFonts w:ascii="Arial" w:hAnsi="Arial" w:cs="Arial"/>
            <w:sz w:val="20"/>
            <w:szCs w:val="20"/>
          </w:rPr>
        </w:pPr>
        <w:r w:rsidRPr="0096110E">
          <w:rPr>
            <w:rFonts w:ascii="Arial" w:hAnsi="Arial" w:cs="Arial"/>
            <w:sz w:val="20"/>
            <w:szCs w:val="20"/>
          </w:rPr>
          <w:fldChar w:fldCharType="begin"/>
        </w:r>
        <w:r w:rsidRPr="0096110E">
          <w:rPr>
            <w:rFonts w:ascii="Arial" w:hAnsi="Arial" w:cs="Arial"/>
            <w:sz w:val="20"/>
            <w:szCs w:val="20"/>
          </w:rPr>
          <w:instrText>PAGE   \* MERGEFORMAT</w:instrText>
        </w:r>
        <w:r w:rsidRPr="0096110E">
          <w:rPr>
            <w:rFonts w:ascii="Arial" w:hAnsi="Arial" w:cs="Arial"/>
            <w:sz w:val="20"/>
            <w:szCs w:val="20"/>
          </w:rPr>
          <w:fldChar w:fldCharType="separate"/>
        </w:r>
        <w:r>
          <w:rPr>
            <w:rFonts w:ascii="Arial" w:hAnsi="Arial" w:cs="Arial"/>
            <w:noProof/>
            <w:sz w:val="20"/>
            <w:szCs w:val="20"/>
          </w:rPr>
          <w:t>10</w:t>
        </w:r>
        <w:r w:rsidRPr="0096110E">
          <w:rPr>
            <w:rFonts w:ascii="Arial" w:hAnsi="Arial" w:cs="Arial"/>
            <w:sz w:val="20"/>
            <w:szCs w:val="20"/>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8D8B4" w14:textId="77777777" w:rsidR="00A851FD" w:rsidRDefault="00A851FD">
      <w:pPr>
        <w:spacing w:after="0" w:line="240" w:lineRule="auto"/>
      </w:pPr>
      <w:r>
        <w:separator/>
      </w:r>
    </w:p>
  </w:footnote>
  <w:footnote w:type="continuationSeparator" w:id="0">
    <w:p w14:paraId="75C39A56" w14:textId="77777777" w:rsidR="00A851FD" w:rsidRDefault="00A851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BFE62" w14:textId="1F46C050" w:rsidR="008A455D" w:rsidRDefault="008A455D" w:rsidP="00005AB5">
    <w:pPr>
      <w:pStyle w:val="Nagwek"/>
      <w:jc w:val="center"/>
    </w:pPr>
  </w:p>
  <w:p w14:paraId="5E41DAC8" w14:textId="77777777" w:rsidR="008A455D" w:rsidRDefault="008A455D" w:rsidP="00005AB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5"/>
    <w:multiLevelType w:val="singleLevel"/>
    <w:tmpl w:val="1C30CE32"/>
    <w:lvl w:ilvl="0">
      <w:start w:val="1"/>
      <w:numFmt w:val="decimal"/>
      <w:lvlText w:val="%1)"/>
      <w:lvlJc w:val="left"/>
      <w:pPr>
        <w:ind w:left="720" w:hanging="360"/>
      </w:pPr>
    </w:lvl>
  </w:abstractNum>
  <w:abstractNum w:abstractNumId="3"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4"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5" w15:restartNumberingAfterBreak="0">
    <w:nsid w:val="0000000F"/>
    <w:multiLevelType w:val="multilevel"/>
    <w:tmpl w:val="172E87B2"/>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6"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7"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8" w15:restartNumberingAfterBreak="0">
    <w:nsid w:val="00000016"/>
    <w:multiLevelType w:val="multilevel"/>
    <w:tmpl w:val="0CF8C210"/>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rPr>
        <w:color w:val="auto"/>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17"/>
    <w:multiLevelType w:val="singleLevel"/>
    <w:tmpl w:val="6E88DA3E"/>
    <w:lvl w:ilvl="0">
      <w:start w:val="1"/>
      <w:numFmt w:val="decimal"/>
      <w:lvlText w:val="%1."/>
      <w:lvlJc w:val="left"/>
      <w:pPr>
        <w:ind w:left="720" w:hanging="360"/>
      </w:pPr>
      <w:rPr>
        <w:rFonts w:ascii="Times New Roman" w:eastAsia="Calibri" w:hAnsi="Times New Roman" w:cs="Times New Roman" w:hint="default"/>
        <w:b w:val="0"/>
        <w:i w:val="0"/>
        <w:strike w:val="0"/>
        <w:dstrike w:val="0"/>
        <w:color w:val="auto"/>
        <w:sz w:val="24"/>
        <w:szCs w:val="24"/>
        <w:u w:val="none"/>
        <w:effect w:val="none"/>
      </w:rPr>
    </w:lvl>
  </w:abstractNum>
  <w:abstractNum w:abstractNumId="10"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1" w15:restartNumberingAfterBreak="0">
    <w:nsid w:val="00000022"/>
    <w:multiLevelType w:val="singleLevel"/>
    <w:tmpl w:val="04150011"/>
    <w:lvl w:ilvl="0">
      <w:start w:val="1"/>
      <w:numFmt w:val="decimal"/>
      <w:lvlText w:val="%1)"/>
      <w:lvlJc w:val="left"/>
      <w:pPr>
        <w:ind w:left="720" w:hanging="360"/>
      </w:pPr>
    </w:lvl>
  </w:abstractNum>
  <w:abstractNum w:abstractNumId="12"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3" w15:restartNumberingAfterBreak="0">
    <w:nsid w:val="00000026"/>
    <w:multiLevelType w:val="multilevel"/>
    <w:tmpl w:val="205846E4"/>
    <w:lvl w:ilvl="0">
      <w:start w:val="1"/>
      <w:numFmt w:val="decimal"/>
      <w:lvlText w:val="%1."/>
      <w:lvlJc w:val="left"/>
      <w:pPr>
        <w:tabs>
          <w:tab w:val="num" w:pos="142"/>
        </w:tabs>
        <w:ind w:left="786" w:hanging="360"/>
      </w:pPr>
      <w:rPr>
        <w:b w:val="0"/>
        <w:bCs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F30CA6"/>
    <w:multiLevelType w:val="hybridMultilevel"/>
    <w:tmpl w:val="0F8E2376"/>
    <w:lvl w:ilvl="0" w:tplc="E216F190">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CE169A98">
      <w:start w:val="1"/>
      <w:numFmt w:val="decimal"/>
      <w:lvlText w:val="%4."/>
      <w:lvlJc w:val="left"/>
      <w:pPr>
        <w:ind w:left="2880" w:hanging="360"/>
      </w:pPr>
      <w:rPr>
        <w:b w:val="0"/>
        <w:bCs w:val="0"/>
        <w:i w:val="0"/>
        <w:iCs/>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18459A1"/>
    <w:multiLevelType w:val="hybridMultilevel"/>
    <w:tmpl w:val="9384D8D4"/>
    <w:lvl w:ilvl="0" w:tplc="D6C02AC6">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BAE75E">
      <w:start w:val="1"/>
      <w:numFmt w:val="lowerLetter"/>
      <w:lvlText w:val="%2"/>
      <w:lvlJc w:val="left"/>
      <w:pPr>
        <w:ind w:left="1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14BEC6">
      <w:start w:val="1"/>
      <w:numFmt w:val="lowerRoman"/>
      <w:lvlText w:val="%3"/>
      <w:lvlJc w:val="left"/>
      <w:pPr>
        <w:ind w:left="1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4E4E62">
      <w:start w:val="1"/>
      <w:numFmt w:val="decimal"/>
      <w:lvlText w:val="%4"/>
      <w:lvlJc w:val="left"/>
      <w:pPr>
        <w:ind w:left="2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408C84">
      <w:start w:val="1"/>
      <w:numFmt w:val="lowerLetter"/>
      <w:lvlText w:val="%5"/>
      <w:lvlJc w:val="left"/>
      <w:pPr>
        <w:ind w:left="32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EA2A0E">
      <w:start w:val="1"/>
      <w:numFmt w:val="lowerRoman"/>
      <w:lvlText w:val="%6"/>
      <w:lvlJc w:val="left"/>
      <w:pPr>
        <w:ind w:left="40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8AE56E">
      <w:start w:val="1"/>
      <w:numFmt w:val="decimal"/>
      <w:lvlText w:val="%7"/>
      <w:lvlJc w:val="left"/>
      <w:pPr>
        <w:ind w:left="4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D4C0AC">
      <w:start w:val="1"/>
      <w:numFmt w:val="lowerLetter"/>
      <w:lvlText w:val="%8"/>
      <w:lvlJc w:val="left"/>
      <w:pPr>
        <w:ind w:left="5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16FBA0">
      <w:start w:val="1"/>
      <w:numFmt w:val="lowerRoman"/>
      <w:lvlText w:val="%9"/>
      <w:lvlJc w:val="left"/>
      <w:pPr>
        <w:ind w:left="6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29248C"/>
    <w:multiLevelType w:val="hybridMultilevel"/>
    <w:tmpl w:val="9156FCE0"/>
    <w:lvl w:ilvl="0" w:tplc="ABA43032">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20"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0AF636B4"/>
    <w:multiLevelType w:val="hybridMultilevel"/>
    <w:tmpl w:val="7A023FA8"/>
    <w:lvl w:ilvl="0" w:tplc="BAE67D3A">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669956">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9E521C">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EE27C6">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BE3826">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721CC4">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6CBAD2">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362E0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687E8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0BEC0025"/>
    <w:multiLevelType w:val="hybridMultilevel"/>
    <w:tmpl w:val="53B6F62E"/>
    <w:lvl w:ilvl="0" w:tplc="EEEA3D12">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205836">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06E6D6">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20ADC0">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CAB6CA">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16B8EA">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72954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9460E6">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FC3784">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19B29E3"/>
    <w:multiLevelType w:val="multilevel"/>
    <w:tmpl w:val="3A263A68"/>
    <w:lvl w:ilvl="0">
      <w:start w:val="1"/>
      <w:numFmt w:val="decimal"/>
      <w:lvlText w:val="%1)"/>
      <w:lvlJc w:val="left"/>
      <w:pPr>
        <w:ind w:left="360" w:hanging="360"/>
      </w:pPr>
      <w:rPr>
        <w:rFonts w:ascii="Times New Roman" w:eastAsia="Arial"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14593C10"/>
    <w:multiLevelType w:val="hybridMultilevel"/>
    <w:tmpl w:val="ED2446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1DD5A98"/>
    <w:multiLevelType w:val="hybridMultilevel"/>
    <w:tmpl w:val="9694177C"/>
    <w:lvl w:ilvl="0" w:tplc="57108422">
      <w:start w:val="1"/>
      <w:numFmt w:val="decimal"/>
      <w:lvlText w:val="%1)"/>
      <w:lvlJc w:val="left"/>
      <w:pPr>
        <w:ind w:left="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8C7A20">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947558">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84D532">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F2F6E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A68620">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7A87A6">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4A3B56">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6E07A0">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2" w15:restartNumberingAfterBreak="0">
    <w:nsid w:val="29653D1E"/>
    <w:multiLevelType w:val="hybridMultilevel"/>
    <w:tmpl w:val="ACA814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300574A"/>
    <w:multiLevelType w:val="singleLevel"/>
    <w:tmpl w:val="B434A954"/>
    <w:lvl w:ilvl="0">
      <w:start w:val="1"/>
      <w:numFmt w:val="decimal"/>
      <w:lvlText w:val="%1."/>
      <w:lvlJc w:val="left"/>
      <w:pPr>
        <w:tabs>
          <w:tab w:val="num" w:pos="0"/>
        </w:tabs>
        <w:ind w:left="720" w:hanging="360"/>
      </w:pPr>
      <w:rPr>
        <w:rFonts w:ascii="Times New Roman" w:eastAsia="Calibri" w:hAnsi="Times New Roman" w:cs="Times New Roman" w:hint="default"/>
        <w:sz w:val="24"/>
        <w:szCs w:val="24"/>
      </w:rPr>
    </w:lvl>
  </w:abstractNum>
  <w:abstractNum w:abstractNumId="36"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7" w15:restartNumberingAfterBreak="0">
    <w:nsid w:val="34735AA8"/>
    <w:multiLevelType w:val="hybridMultilevel"/>
    <w:tmpl w:val="BAB4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3CFA02AB"/>
    <w:multiLevelType w:val="hybridMultilevel"/>
    <w:tmpl w:val="13FC0146"/>
    <w:lvl w:ilvl="0" w:tplc="16340DD8">
      <w:start w:val="2"/>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1E2212">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96A354">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EC30C">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2EB418">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63846">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3CC7F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4A961A">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5E31E8">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409429BB"/>
    <w:multiLevelType w:val="hybridMultilevel"/>
    <w:tmpl w:val="5FC6B10E"/>
    <w:lvl w:ilvl="0" w:tplc="FE102EAE">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06E454">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CECD9A">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7CBAA0">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A6A068">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CCB032">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00AD9A">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94899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FC64BC">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15:restartNumberingAfterBreak="0">
    <w:nsid w:val="435F52D2"/>
    <w:multiLevelType w:val="hybridMultilevel"/>
    <w:tmpl w:val="FE9C2B1C"/>
    <w:lvl w:ilvl="0" w:tplc="597666C4">
      <w:start w:val="9"/>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F6437E">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7AAD7E">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74569E">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18D9F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009EE">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12FC9E">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7C9DB4">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3A6636">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43637C21"/>
    <w:multiLevelType w:val="hybridMultilevel"/>
    <w:tmpl w:val="CAD6318C"/>
    <w:lvl w:ilvl="0" w:tplc="8CB0C9E6">
      <w:start w:val="1"/>
      <w:numFmt w:val="decimal"/>
      <w:lvlText w:val="%1."/>
      <w:lvlJc w:val="left"/>
      <w:pPr>
        <w:ind w:left="1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5664E0C">
      <w:start w:val="1"/>
      <w:numFmt w:val="lowerLetter"/>
      <w:lvlText w:val="%2"/>
      <w:lvlJc w:val="left"/>
      <w:pPr>
        <w:ind w:left="1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CE660A6">
      <w:start w:val="1"/>
      <w:numFmt w:val="lowerRoman"/>
      <w:lvlText w:val="%3"/>
      <w:lvlJc w:val="left"/>
      <w:pPr>
        <w:ind w:left="1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EC6B134">
      <w:start w:val="1"/>
      <w:numFmt w:val="decimal"/>
      <w:lvlText w:val="%4"/>
      <w:lvlJc w:val="left"/>
      <w:pPr>
        <w:ind w:left="2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6A6F89C">
      <w:start w:val="1"/>
      <w:numFmt w:val="lowerLetter"/>
      <w:lvlText w:val="%5"/>
      <w:lvlJc w:val="left"/>
      <w:pPr>
        <w:ind w:left="3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EC2016">
      <w:start w:val="1"/>
      <w:numFmt w:val="lowerRoman"/>
      <w:lvlText w:val="%6"/>
      <w:lvlJc w:val="left"/>
      <w:pPr>
        <w:ind w:left="3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9A8C21E">
      <w:start w:val="1"/>
      <w:numFmt w:val="decimal"/>
      <w:lvlText w:val="%7"/>
      <w:lvlJc w:val="left"/>
      <w:pPr>
        <w:ind w:left="4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3FA7420">
      <w:start w:val="1"/>
      <w:numFmt w:val="lowerLetter"/>
      <w:lvlText w:val="%8"/>
      <w:lvlJc w:val="left"/>
      <w:pPr>
        <w:ind w:left="5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5B8DB22">
      <w:start w:val="1"/>
      <w:numFmt w:val="lowerRoman"/>
      <w:lvlText w:val="%9"/>
      <w:lvlJc w:val="left"/>
      <w:pPr>
        <w:ind w:left="6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5" w15:restartNumberingAfterBreak="0">
    <w:nsid w:val="44A11D85"/>
    <w:multiLevelType w:val="hybridMultilevel"/>
    <w:tmpl w:val="553C7A1E"/>
    <w:lvl w:ilvl="0" w:tplc="35CEA79A">
      <w:start w:val="1"/>
      <w:numFmt w:val="decimal"/>
      <w:lvlText w:val="%1)"/>
      <w:lvlJc w:val="left"/>
      <w:pPr>
        <w:ind w:left="644" w:hanging="360"/>
      </w:pPr>
      <w:rPr>
        <w:rFonts w:ascii="Times New Roman" w:eastAsiaTheme="minorHAnsi" w:hAnsi="Times New Roman"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4C1B69EF"/>
    <w:multiLevelType w:val="hybridMultilevel"/>
    <w:tmpl w:val="7BB0AB9A"/>
    <w:lvl w:ilvl="0" w:tplc="E75E7CA6">
      <w:start w:val="3"/>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0"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1"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599E5531"/>
    <w:multiLevelType w:val="multilevel"/>
    <w:tmpl w:val="F702A888"/>
    <w:lvl w:ilvl="0">
      <w:start w:val="1"/>
      <w:numFmt w:val="decimal"/>
      <w:lvlText w:val="%1."/>
      <w:lvlJc w:val="left"/>
      <w:pPr>
        <w:tabs>
          <w:tab w:val="num" w:pos="360"/>
        </w:tabs>
        <w:ind w:left="360" w:hanging="360"/>
      </w:pPr>
      <w:rPr>
        <w:b/>
        <w:bCs/>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3"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C7E0B08"/>
    <w:multiLevelType w:val="hybridMultilevel"/>
    <w:tmpl w:val="D6B6B7FE"/>
    <w:lvl w:ilvl="0" w:tplc="43EC42E8">
      <w:start w:val="1"/>
      <w:numFmt w:val="upperRoman"/>
      <w:lvlText w:val="%1."/>
      <w:lvlJc w:val="right"/>
      <w:pPr>
        <w:ind w:left="720" w:hanging="360"/>
      </w:pPr>
      <w:rPr>
        <w:b/>
        <w:color w:val="auto"/>
        <w:sz w:val="24"/>
        <w:szCs w:val="24"/>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5A8531C">
      <w:start w:val="1"/>
      <w:numFmt w:val="decimal"/>
      <w:lvlText w:val="%4."/>
      <w:lvlJc w:val="left"/>
      <w:pPr>
        <w:ind w:left="2880" w:hanging="360"/>
      </w:pPr>
      <w:rPr>
        <w:b w:val="0"/>
        <w:bCs w:val="0"/>
        <w:i w:val="0"/>
        <w:iCs/>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4304934"/>
    <w:multiLevelType w:val="multilevel"/>
    <w:tmpl w:val="2B9A19C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8"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9" w15:restartNumberingAfterBreak="0">
    <w:nsid w:val="78967621"/>
    <w:multiLevelType w:val="hybridMultilevel"/>
    <w:tmpl w:val="57E66ED8"/>
    <w:lvl w:ilvl="0" w:tplc="BBA8A604">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7C3280">
      <w:start w:val="1"/>
      <w:numFmt w:val="lowerLetter"/>
      <w:lvlText w:val="%2"/>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3A9D30">
      <w:start w:val="1"/>
      <w:numFmt w:val="lowerRoman"/>
      <w:lvlText w:val="%3"/>
      <w:lvlJc w:val="left"/>
      <w:pPr>
        <w:ind w:left="1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84837E">
      <w:start w:val="1"/>
      <w:numFmt w:val="decimal"/>
      <w:lvlText w:val="%4"/>
      <w:lvlJc w:val="left"/>
      <w:pPr>
        <w:ind w:left="2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627148">
      <w:start w:val="1"/>
      <w:numFmt w:val="lowerLetter"/>
      <w:lvlText w:val="%5"/>
      <w:lvlJc w:val="left"/>
      <w:pPr>
        <w:ind w:left="3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D0DE44">
      <w:start w:val="1"/>
      <w:numFmt w:val="lowerRoman"/>
      <w:lvlText w:val="%6"/>
      <w:lvlJc w:val="left"/>
      <w:pPr>
        <w:ind w:left="3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642904">
      <w:start w:val="1"/>
      <w:numFmt w:val="decimal"/>
      <w:lvlText w:val="%7"/>
      <w:lvlJc w:val="left"/>
      <w:pPr>
        <w:ind w:left="4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1ED0DA">
      <w:start w:val="1"/>
      <w:numFmt w:val="lowerLetter"/>
      <w:lvlText w:val="%8"/>
      <w:lvlJc w:val="left"/>
      <w:pPr>
        <w:ind w:left="5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627D8C">
      <w:start w:val="1"/>
      <w:numFmt w:val="lowerRoman"/>
      <w:lvlText w:val="%9"/>
      <w:lvlJc w:val="left"/>
      <w:pPr>
        <w:ind w:left="6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7E73442B"/>
    <w:multiLevelType w:val="multilevel"/>
    <w:tmpl w:val="69B844C4"/>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Arial" w:eastAsia="Calibri" w:hAnsi="Arial" w:cs="Arial"/>
        <w:sz w:val="20"/>
        <w:szCs w:val="20"/>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num w:numId="1" w16cid:durableId="14826227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9076828">
    <w:abstractNumId w:val="8"/>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30444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46017693">
    <w:abstractNumId w:val="6"/>
    <w:lvlOverride w:ilvl="0">
      <w:startOverride w:val="1"/>
    </w:lvlOverride>
  </w:num>
  <w:num w:numId="5" w16cid:durableId="8500713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32848947">
    <w:abstractNumId w:val="19"/>
  </w:num>
  <w:num w:numId="7" w16cid:durableId="167110667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0813439">
    <w:abstractNumId w:val="9"/>
    <w:lvlOverride w:ilvl="0">
      <w:startOverride w:val="1"/>
    </w:lvlOverride>
  </w:num>
  <w:num w:numId="9" w16cid:durableId="293491479">
    <w:abstractNumId w:val="11"/>
    <w:lvlOverride w:ilvl="0">
      <w:startOverride w:val="1"/>
    </w:lvlOverride>
  </w:num>
  <w:num w:numId="10" w16cid:durableId="11012679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84855655">
    <w:abstractNumId w:val="56"/>
  </w:num>
  <w:num w:numId="12" w16cid:durableId="489758617">
    <w:abstractNumId w:val="52"/>
  </w:num>
  <w:num w:numId="13" w16cid:durableId="383412868">
    <w:abstractNumId w:val="47"/>
  </w:num>
  <w:num w:numId="14" w16cid:durableId="191188704">
    <w:abstractNumId w:val="45"/>
  </w:num>
  <w:num w:numId="15" w16cid:durableId="354573148">
    <w:abstractNumId w:val="55"/>
  </w:num>
  <w:num w:numId="16" w16cid:durableId="854538125">
    <w:abstractNumId w:val="28"/>
  </w:num>
  <w:num w:numId="17" w16cid:durableId="469132864">
    <w:abstractNumId w:val="13"/>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359624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69674767">
    <w:abstractNumId w:val="2"/>
    <w:lvlOverride w:ilvl="0">
      <w:startOverride w:val="1"/>
    </w:lvlOverride>
  </w:num>
  <w:num w:numId="20" w16cid:durableId="1905332874">
    <w:abstractNumId w:val="53"/>
  </w:num>
  <w:num w:numId="21" w16cid:durableId="1438064134">
    <w:abstractNumId w:val="35"/>
  </w:num>
  <w:num w:numId="22" w16cid:durableId="1595548689">
    <w:abstractNumId w:val="60"/>
  </w:num>
  <w:num w:numId="23" w16cid:durableId="959528800">
    <w:abstractNumId w:val="34"/>
  </w:num>
  <w:num w:numId="24" w16cid:durableId="1735465757">
    <w:abstractNumId w:val="41"/>
  </w:num>
  <w:num w:numId="25" w16cid:durableId="1371414891">
    <w:abstractNumId w:val="30"/>
  </w:num>
  <w:num w:numId="26" w16cid:durableId="1177889745">
    <w:abstractNumId w:val="58"/>
  </w:num>
  <w:num w:numId="27" w16cid:durableId="578028873">
    <w:abstractNumId w:val="42"/>
  </w:num>
  <w:num w:numId="28" w16cid:durableId="1077819715">
    <w:abstractNumId w:val="54"/>
  </w:num>
  <w:num w:numId="29" w16cid:durableId="226887012">
    <w:abstractNumId w:val="49"/>
  </w:num>
  <w:num w:numId="30" w16cid:durableId="554853369">
    <w:abstractNumId w:val="17"/>
  </w:num>
  <w:num w:numId="31" w16cid:durableId="453528361">
    <w:abstractNumId w:val="27"/>
  </w:num>
  <w:num w:numId="32" w16cid:durableId="284432581">
    <w:abstractNumId w:val="33"/>
  </w:num>
  <w:num w:numId="33" w16cid:durableId="776364016">
    <w:abstractNumId w:val="59"/>
  </w:num>
  <w:num w:numId="34" w16cid:durableId="1139881840">
    <w:abstractNumId w:val="39"/>
  </w:num>
  <w:num w:numId="35" w16cid:durableId="1876186456">
    <w:abstractNumId w:val="21"/>
  </w:num>
  <w:num w:numId="36" w16cid:durableId="529952829">
    <w:abstractNumId w:val="44"/>
  </w:num>
  <w:num w:numId="37" w16cid:durableId="481428522">
    <w:abstractNumId w:val="22"/>
  </w:num>
  <w:num w:numId="38" w16cid:durableId="2003046710">
    <w:abstractNumId w:val="16"/>
  </w:num>
  <w:num w:numId="39" w16cid:durableId="21175781">
    <w:abstractNumId w:val="29"/>
  </w:num>
  <w:num w:numId="40" w16cid:durableId="183592264">
    <w:abstractNumId w:val="43"/>
  </w:num>
  <w:num w:numId="41" w16cid:durableId="1513685678">
    <w:abstractNumId w:val="40"/>
  </w:num>
  <w:num w:numId="42" w16cid:durableId="555817904">
    <w:abstractNumId w:val="48"/>
  </w:num>
  <w:num w:numId="43" w16cid:durableId="1437406615">
    <w:abstractNumId w:val="50"/>
  </w:num>
  <w:num w:numId="44" w16cid:durableId="1992515682">
    <w:abstractNumId w:val="26"/>
  </w:num>
  <w:num w:numId="45" w16cid:durableId="1460805624">
    <w:abstractNumId w:val="36"/>
  </w:num>
  <w:num w:numId="46" w16cid:durableId="348068516">
    <w:abstractNumId w:val="20"/>
  </w:num>
  <w:num w:numId="47" w16cid:durableId="890459846">
    <w:abstractNumId w:val="15"/>
  </w:num>
  <w:num w:numId="48" w16cid:durableId="876233006">
    <w:abstractNumId w:val="32"/>
  </w:num>
  <w:num w:numId="49" w16cid:durableId="921380280">
    <w:abstractNumId w:val="18"/>
  </w:num>
  <w:num w:numId="50" w16cid:durableId="808128283">
    <w:abstractNumId w:val="24"/>
  </w:num>
  <w:num w:numId="51" w16cid:durableId="872814741">
    <w:abstractNumId w:val="57"/>
  </w:num>
  <w:num w:numId="52" w16cid:durableId="1034311150">
    <w:abstractNumId w:val="3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4973"/>
    <w:rsid w:val="00015CC0"/>
    <w:rsid w:val="00016824"/>
    <w:rsid w:val="000223C6"/>
    <w:rsid w:val="00026F32"/>
    <w:rsid w:val="0003039A"/>
    <w:rsid w:val="000333A0"/>
    <w:rsid w:val="00034881"/>
    <w:rsid w:val="00037577"/>
    <w:rsid w:val="00037D90"/>
    <w:rsid w:val="00050B68"/>
    <w:rsid w:val="00050BDB"/>
    <w:rsid w:val="00054B7F"/>
    <w:rsid w:val="000629D8"/>
    <w:rsid w:val="0006376E"/>
    <w:rsid w:val="00070210"/>
    <w:rsid w:val="00072C81"/>
    <w:rsid w:val="00072FBC"/>
    <w:rsid w:val="00074148"/>
    <w:rsid w:val="000804DA"/>
    <w:rsid w:val="00084195"/>
    <w:rsid w:val="00091B06"/>
    <w:rsid w:val="000A1485"/>
    <w:rsid w:val="000A4FFF"/>
    <w:rsid w:val="000B048B"/>
    <w:rsid w:val="000C007B"/>
    <w:rsid w:val="000C0909"/>
    <w:rsid w:val="000C236E"/>
    <w:rsid w:val="000C3B00"/>
    <w:rsid w:val="000C5EB2"/>
    <w:rsid w:val="000C63C2"/>
    <w:rsid w:val="000D7534"/>
    <w:rsid w:val="000E0AE9"/>
    <w:rsid w:val="000E1C26"/>
    <w:rsid w:val="000E247E"/>
    <w:rsid w:val="000E4443"/>
    <w:rsid w:val="000E5994"/>
    <w:rsid w:val="000F2114"/>
    <w:rsid w:val="00105ED5"/>
    <w:rsid w:val="0011339C"/>
    <w:rsid w:val="00113E37"/>
    <w:rsid w:val="0011458C"/>
    <w:rsid w:val="00133E01"/>
    <w:rsid w:val="00134F6C"/>
    <w:rsid w:val="00135B24"/>
    <w:rsid w:val="001370E6"/>
    <w:rsid w:val="0014396F"/>
    <w:rsid w:val="0014465D"/>
    <w:rsid w:val="00152409"/>
    <w:rsid w:val="001544B0"/>
    <w:rsid w:val="00164A47"/>
    <w:rsid w:val="00165421"/>
    <w:rsid w:val="00165956"/>
    <w:rsid w:val="00165BEA"/>
    <w:rsid w:val="00165C01"/>
    <w:rsid w:val="00166175"/>
    <w:rsid w:val="00173430"/>
    <w:rsid w:val="0017568E"/>
    <w:rsid w:val="00175D41"/>
    <w:rsid w:val="001760FB"/>
    <w:rsid w:val="00185153"/>
    <w:rsid w:val="00193FA0"/>
    <w:rsid w:val="001975BA"/>
    <w:rsid w:val="001A055C"/>
    <w:rsid w:val="001A5CF7"/>
    <w:rsid w:val="001B291E"/>
    <w:rsid w:val="001B33C4"/>
    <w:rsid w:val="001C2BC8"/>
    <w:rsid w:val="001C7ECC"/>
    <w:rsid w:val="001D0D5A"/>
    <w:rsid w:val="001D696D"/>
    <w:rsid w:val="001E4450"/>
    <w:rsid w:val="001E534B"/>
    <w:rsid w:val="001E6BC0"/>
    <w:rsid w:val="001E757B"/>
    <w:rsid w:val="001F22B6"/>
    <w:rsid w:val="001F32E0"/>
    <w:rsid w:val="001F55F7"/>
    <w:rsid w:val="002060C3"/>
    <w:rsid w:val="00206C6B"/>
    <w:rsid w:val="00210C88"/>
    <w:rsid w:val="0021191C"/>
    <w:rsid w:val="00214439"/>
    <w:rsid w:val="002174A8"/>
    <w:rsid w:val="002207F0"/>
    <w:rsid w:val="00224116"/>
    <w:rsid w:val="00230EAB"/>
    <w:rsid w:val="00245BE9"/>
    <w:rsid w:val="002461FC"/>
    <w:rsid w:val="002506F7"/>
    <w:rsid w:val="00253123"/>
    <w:rsid w:val="00257AD1"/>
    <w:rsid w:val="00260E7A"/>
    <w:rsid w:val="002610AA"/>
    <w:rsid w:val="00263D68"/>
    <w:rsid w:val="00272FC2"/>
    <w:rsid w:val="0027381E"/>
    <w:rsid w:val="00275226"/>
    <w:rsid w:val="002753C1"/>
    <w:rsid w:val="00275D2C"/>
    <w:rsid w:val="002773E8"/>
    <w:rsid w:val="00286F90"/>
    <w:rsid w:val="0028787B"/>
    <w:rsid w:val="002909ED"/>
    <w:rsid w:val="00291B23"/>
    <w:rsid w:val="00293E1F"/>
    <w:rsid w:val="00297A18"/>
    <w:rsid w:val="002A3941"/>
    <w:rsid w:val="002A4E66"/>
    <w:rsid w:val="002A5BEF"/>
    <w:rsid w:val="002B42F6"/>
    <w:rsid w:val="002B5144"/>
    <w:rsid w:val="002C365A"/>
    <w:rsid w:val="002C766B"/>
    <w:rsid w:val="002E1358"/>
    <w:rsid w:val="002E2946"/>
    <w:rsid w:val="002E3CA1"/>
    <w:rsid w:val="002E3FBF"/>
    <w:rsid w:val="002E5D40"/>
    <w:rsid w:val="002F1517"/>
    <w:rsid w:val="002F6D89"/>
    <w:rsid w:val="00301A1C"/>
    <w:rsid w:val="00302C5C"/>
    <w:rsid w:val="003039EF"/>
    <w:rsid w:val="00306EC1"/>
    <w:rsid w:val="00307325"/>
    <w:rsid w:val="00320E21"/>
    <w:rsid w:val="0032114F"/>
    <w:rsid w:val="00324A8E"/>
    <w:rsid w:val="00327AC4"/>
    <w:rsid w:val="003306DA"/>
    <w:rsid w:val="0033107F"/>
    <w:rsid w:val="00332143"/>
    <w:rsid w:val="003337D8"/>
    <w:rsid w:val="00334597"/>
    <w:rsid w:val="00345237"/>
    <w:rsid w:val="003568EB"/>
    <w:rsid w:val="00362D0C"/>
    <w:rsid w:val="003646A3"/>
    <w:rsid w:val="00364DD3"/>
    <w:rsid w:val="0037028A"/>
    <w:rsid w:val="00370A14"/>
    <w:rsid w:val="003715EF"/>
    <w:rsid w:val="00371A51"/>
    <w:rsid w:val="00371F7A"/>
    <w:rsid w:val="0037545D"/>
    <w:rsid w:val="003757CD"/>
    <w:rsid w:val="0037753F"/>
    <w:rsid w:val="0038349C"/>
    <w:rsid w:val="00383FC5"/>
    <w:rsid w:val="00384EFB"/>
    <w:rsid w:val="0039045B"/>
    <w:rsid w:val="00391326"/>
    <w:rsid w:val="0039197F"/>
    <w:rsid w:val="0039513C"/>
    <w:rsid w:val="0039571A"/>
    <w:rsid w:val="003A34D4"/>
    <w:rsid w:val="003A382E"/>
    <w:rsid w:val="003A5097"/>
    <w:rsid w:val="003A70CF"/>
    <w:rsid w:val="003B0745"/>
    <w:rsid w:val="003B106C"/>
    <w:rsid w:val="003B13D3"/>
    <w:rsid w:val="003B15F6"/>
    <w:rsid w:val="003B2500"/>
    <w:rsid w:val="003E3181"/>
    <w:rsid w:val="003E33E0"/>
    <w:rsid w:val="003E533E"/>
    <w:rsid w:val="003E6FB3"/>
    <w:rsid w:val="003F43B7"/>
    <w:rsid w:val="003F7B3C"/>
    <w:rsid w:val="00403ACE"/>
    <w:rsid w:val="004043B9"/>
    <w:rsid w:val="004058CA"/>
    <w:rsid w:val="0040661F"/>
    <w:rsid w:val="00410E31"/>
    <w:rsid w:val="0041574E"/>
    <w:rsid w:val="00417620"/>
    <w:rsid w:val="00421B2B"/>
    <w:rsid w:val="004256CA"/>
    <w:rsid w:val="00425F2B"/>
    <w:rsid w:val="00432216"/>
    <w:rsid w:val="00433546"/>
    <w:rsid w:val="00435712"/>
    <w:rsid w:val="00442CE2"/>
    <w:rsid w:val="00447D02"/>
    <w:rsid w:val="004543A6"/>
    <w:rsid w:val="0045479C"/>
    <w:rsid w:val="00460A9C"/>
    <w:rsid w:val="00461D97"/>
    <w:rsid w:val="0046395E"/>
    <w:rsid w:val="00464A49"/>
    <w:rsid w:val="00467212"/>
    <w:rsid w:val="00471980"/>
    <w:rsid w:val="0047201D"/>
    <w:rsid w:val="00474EA0"/>
    <w:rsid w:val="00481B13"/>
    <w:rsid w:val="0048286F"/>
    <w:rsid w:val="0048596E"/>
    <w:rsid w:val="0048783F"/>
    <w:rsid w:val="0048786E"/>
    <w:rsid w:val="004909DF"/>
    <w:rsid w:val="00490DED"/>
    <w:rsid w:val="0049111F"/>
    <w:rsid w:val="00492DF1"/>
    <w:rsid w:val="004946C9"/>
    <w:rsid w:val="0049767E"/>
    <w:rsid w:val="004A06C3"/>
    <w:rsid w:val="004B1C49"/>
    <w:rsid w:val="004B2612"/>
    <w:rsid w:val="004B2C9C"/>
    <w:rsid w:val="004B4DF8"/>
    <w:rsid w:val="004B5E6B"/>
    <w:rsid w:val="004D1DE0"/>
    <w:rsid w:val="004D2C26"/>
    <w:rsid w:val="004D6318"/>
    <w:rsid w:val="004F0C23"/>
    <w:rsid w:val="004F1051"/>
    <w:rsid w:val="004F6C2E"/>
    <w:rsid w:val="00505A09"/>
    <w:rsid w:val="00510CA8"/>
    <w:rsid w:val="00512B35"/>
    <w:rsid w:val="00515063"/>
    <w:rsid w:val="00525B28"/>
    <w:rsid w:val="00526F39"/>
    <w:rsid w:val="005357BC"/>
    <w:rsid w:val="005359D6"/>
    <w:rsid w:val="00540F98"/>
    <w:rsid w:val="005429DF"/>
    <w:rsid w:val="005430A9"/>
    <w:rsid w:val="005476BB"/>
    <w:rsid w:val="00550477"/>
    <w:rsid w:val="005536DB"/>
    <w:rsid w:val="0057178E"/>
    <w:rsid w:val="0057392F"/>
    <w:rsid w:val="00577357"/>
    <w:rsid w:val="00580B25"/>
    <w:rsid w:val="00581315"/>
    <w:rsid w:val="0058582D"/>
    <w:rsid w:val="00592212"/>
    <w:rsid w:val="0059398B"/>
    <w:rsid w:val="00595609"/>
    <w:rsid w:val="005A234B"/>
    <w:rsid w:val="005A299F"/>
    <w:rsid w:val="005A65D0"/>
    <w:rsid w:val="005B08C4"/>
    <w:rsid w:val="005C071A"/>
    <w:rsid w:val="005C268D"/>
    <w:rsid w:val="005C75BF"/>
    <w:rsid w:val="005D2509"/>
    <w:rsid w:val="005D6FBF"/>
    <w:rsid w:val="005E46A4"/>
    <w:rsid w:val="005F4120"/>
    <w:rsid w:val="005F6D0D"/>
    <w:rsid w:val="00600E2D"/>
    <w:rsid w:val="00601A57"/>
    <w:rsid w:val="006178E7"/>
    <w:rsid w:val="00622BD4"/>
    <w:rsid w:val="0063286A"/>
    <w:rsid w:val="006363AD"/>
    <w:rsid w:val="00641B35"/>
    <w:rsid w:val="00643367"/>
    <w:rsid w:val="006441C4"/>
    <w:rsid w:val="00645045"/>
    <w:rsid w:val="00652AAC"/>
    <w:rsid w:val="0065389F"/>
    <w:rsid w:val="00662C20"/>
    <w:rsid w:val="00667655"/>
    <w:rsid w:val="00671D62"/>
    <w:rsid w:val="00672781"/>
    <w:rsid w:val="00675C95"/>
    <w:rsid w:val="00681EA8"/>
    <w:rsid w:val="00684599"/>
    <w:rsid w:val="00687493"/>
    <w:rsid w:val="00690945"/>
    <w:rsid w:val="00697AEF"/>
    <w:rsid w:val="00697CAD"/>
    <w:rsid w:val="006A056C"/>
    <w:rsid w:val="006A63CF"/>
    <w:rsid w:val="006A7DF8"/>
    <w:rsid w:val="006B0F51"/>
    <w:rsid w:val="006B2ED6"/>
    <w:rsid w:val="006B7850"/>
    <w:rsid w:val="006C1B4C"/>
    <w:rsid w:val="006C5361"/>
    <w:rsid w:val="006C7749"/>
    <w:rsid w:val="006D4466"/>
    <w:rsid w:val="006D696E"/>
    <w:rsid w:val="006E4920"/>
    <w:rsid w:val="006E6EED"/>
    <w:rsid w:val="006F23B4"/>
    <w:rsid w:val="006F42F8"/>
    <w:rsid w:val="006F65D9"/>
    <w:rsid w:val="00701F07"/>
    <w:rsid w:val="00702CBA"/>
    <w:rsid w:val="00705B1D"/>
    <w:rsid w:val="00714B35"/>
    <w:rsid w:val="00717803"/>
    <w:rsid w:val="007210A4"/>
    <w:rsid w:val="007217C6"/>
    <w:rsid w:val="00721E1A"/>
    <w:rsid w:val="00726DE5"/>
    <w:rsid w:val="00735817"/>
    <w:rsid w:val="00737517"/>
    <w:rsid w:val="00741A38"/>
    <w:rsid w:val="00742B98"/>
    <w:rsid w:val="00742EE7"/>
    <w:rsid w:val="00754E41"/>
    <w:rsid w:val="0075637C"/>
    <w:rsid w:val="00760C3B"/>
    <w:rsid w:val="0076531E"/>
    <w:rsid w:val="007673A4"/>
    <w:rsid w:val="0077682B"/>
    <w:rsid w:val="007812B0"/>
    <w:rsid w:val="00781F14"/>
    <w:rsid w:val="007919E0"/>
    <w:rsid w:val="00791E84"/>
    <w:rsid w:val="007921B5"/>
    <w:rsid w:val="00793EF3"/>
    <w:rsid w:val="007A0F64"/>
    <w:rsid w:val="007B29BB"/>
    <w:rsid w:val="007B3721"/>
    <w:rsid w:val="007B40AB"/>
    <w:rsid w:val="007C1174"/>
    <w:rsid w:val="007C4BAE"/>
    <w:rsid w:val="007C515F"/>
    <w:rsid w:val="007C5ED3"/>
    <w:rsid w:val="007D07D1"/>
    <w:rsid w:val="007D1C8C"/>
    <w:rsid w:val="007D7482"/>
    <w:rsid w:val="007E25AE"/>
    <w:rsid w:val="007E33F9"/>
    <w:rsid w:val="007E5298"/>
    <w:rsid w:val="007E5412"/>
    <w:rsid w:val="007F0AAD"/>
    <w:rsid w:val="007F1FB4"/>
    <w:rsid w:val="007F3B4D"/>
    <w:rsid w:val="00800D8B"/>
    <w:rsid w:val="0080173A"/>
    <w:rsid w:val="008018D5"/>
    <w:rsid w:val="00804A10"/>
    <w:rsid w:val="00806296"/>
    <w:rsid w:val="00811810"/>
    <w:rsid w:val="0081225C"/>
    <w:rsid w:val="00817AA3"/>
    <w:rsid w:val="00817E9A"/>
    <w:rsid w:val="00821198"/>
    <w:rsid w:val="0082176C"/>
    <w:rsid w:val="00823DE5"/>
    <w:rsid w:val="00825446"/>
    <w:rsid w:val="00830DBA"/>
    <w:rsid w:val="00832DBF"/>
    <w:rsid w:val="00841686"/>
    <w:rsid w:val="0084414A"/>
    <w:rsid w:val="008455C4"/>
    <w:rsid w:val="00845F2B"/>
    <w:rsid w:val="00847603"/>
    <w:rsid w:val="00850052"/>
    <w:rsid w:val="00850930"/>
    <w:rsid w:val="00854B6A"/>
    <w:rsid w:val="0085702A"/>
    <w:rsid w:val="008576F2"/>
    <w:rsid w:val="008604CF"/>
    <w:rsid w:val="00860589"/>
    <w:rsid w:val="00872AE4"/>
    <w:rsid w:val="00873528"/>
    <w:rsid w:val="00877077"/>
    <w:rsid w:val="008823A0"/>
    <w:rsid w:val="00883383"/>
    <w:rsid w:val="00883E5F"/>
    <w:rsid w:val="00884D0F"/>
    <w:rsid w:val="00886ECB"/>
    <w:rsid w:val="00897074"/>
    <w:rsid w:val="008A17FC"/>
    <w:rsid w:val="008A455D"/>
    <w:rsid w:val="008B1566"/>
    <w:rsid w:val="008B2EC8"/>
    <w:rsid w:val="008C1B59"/>
    <w:rsid w:val="008C1FAE"/>
    <w:rsid w:val="008C7443"/>
    <w:rsid w:val="008C74FA"/>
    <w:rsid w:val="008D5EC5"/>
    <w:rsid w:val="008D7044"/>
    <w:rsid w:val="008E17AC"/>
    <w:rsid w:val="008E23BB"/>
    <w:rsid w:val="008E4337"/>
    <w:rsid w:val="008E4610"/>
    <w:rsid w:val="008E6039"/>
    <w:rsid w:val="008F2AB3"/>
    <w:rsid w:val="008F2B05"/>
    <w:rsid w:val="008F4D20"/>
    <w:rsid w:val="008F7A32"/>
    <w:rsid w:val="009031D2"/>
    <w:rsid w:val="00904396"/>
    <w:rsid w:val="00905608"/>
    <w:rsid w:val="00911E95"/>
    <w:rsid w:val="00920D4F"/>
    <w:rsid w:val="00920D78"/>
    <w:rsid w:val="009220FE"/>
    <w:rsid w:val="00930C84"/>
    <w:rsid w:val="00933F65"/>
    <w:rsid w:val="00937346"/>
    <w:rsid w:val="00940015"/>
    <w:rsid w:val="00941C5E"/>
    <w:rsid w:val="0095245F"/>
    <w:rsid w:val="00952C58"/>
    <w:rsid w:val="00954A3D"/>
    <w:rsid w:val="00956F13"/>
    <w:rsid w:val="00957617"/>
    <w:rsid w:val="00962285"/>
    <w:rsid w:val="00962F35"/>
    <w:rsid w:val="0096601A"/>
    <w:rsid w:val="009712A7"/>
    <w:rsid w:val="00972B6B"/>
    <w:rsid w:val="00977D18"/>
    <w:rsid w:val="00981FBD"/>
    <w:rsid w:val="0098555A"/>
    <w:rsid w:val="00991144"/>
    <w:rsid w:val="00996561"/>
    <w:rsid w:val="009A14B5"/>
    <w:rsid w:val="009A4E04"/>
    <w:rsid w:val="009A5168"/>
    <w:rsid w:val="009B1D35"/>
    <w:rsid w:val="009B1EB7"/>
    <w:rsid w:val="009C045C"/>
    <w:rsid w:val="009C15AE"/>
    <w:rsid w:val="009C2045"/>
    <w:rsid w:val="009C5D5E"/>
    <w:rsid w:val="009C6C02"/>
    <w:rsid w:val="009C6FF2"/>
    <w:rsid w:val="009D7B8E"/>
    <w:rsid w:val="009F0E8A"/>
    <w:rsid w:val="009F2C8E"/>
    <w:rsid w:val="009F409C"/>
    <w:rsid w:val="009F7279"/>
    <w:rsid w:val="009F7B0F"/>
    <w:rsid w:val="00A1009F"/>
    <w:rsid w:val="00A11E8E"/>
    <w:rsid w:val="00A145BE"/>
    <w:rsid w:val="00A16160"/>
    <w:rsid w:val="00A17890"/>
    <w:rsid w:val="00A23993"/>
    <w:rsid w:val="00A24A9B"/>
    <w:rsid w:val="00A26AE5"/>
    <w:rsid w:val="00A30695"/>
    <w:rsid w:val="00A308D1"/>
    <w:rsid w:val="00A32D66"/>
    <w:rsid w:val="00A33DDE"/>
    <w:rsid w:val="00A432E0"/>
    <w:rsid w:val="00A44016"/>
    <w:rsid w:val="00A518F9"/>
    <w:rsid w:val="00A578A6"/>
    <w:rsid w:val="00A6236F"/>
    <w:rsid w:val="00A6432A"/>
    <w:rsid w:val="00A66F89"/>
    <w:rsid w:val="00A7305F"/>
    <w:rsid w:val="00A77500"/>
    <w:rsid w:val="00A77B44"/>
    <w:rsid w:val="00A77F9B"/>
    <w:rsid w:val="00A812A6"/>
    <w:rsid w:val="00A847B3"/>
    <w:rsid w:val="00A851FD"/>
    <w:rsid w:val="00A93703"/>
    <w:rsid w:val="00A93CE8"/>
    <w:rsid w:val="00A94FEA"/>
    <w:rsid w:val="00A97342"/>
    <w:rsid w:val="00AA478D"/>
    <w:rsid w:val="00AB0FE4"/>
    <w:rsid w:val="00AB4E97"/>
    <w:rsid w:val="00AB7227"/>
    <w:rsid w:val="00AC248C"/>
    <w:rsid w:val="00AC2D97"/>
    <w:rsid w:val="00AC3B5F"/>
    <w:rsid w:val="00AD08FE"/>
    <w:rsid w:val="00AD22A8"/>
    <w:rsid w:val="00AD23F9"/>
    <w:rsid w:val="00AD27F5"/>
    <w:rsid w:val="00AD3258"/>
    <w:rsid w:val="00AD5600"/>
    <w:rsid w:val="00AD78DC"/>
    <w:rsid w:val="00AE02F5"/>
    <w:rsid w:val="00AE27B1"/>
    <w:rsid w:val="00AE7AB7"/>
    <w:rsid w:val="00AF0AD6"/>
    <w:rsid w:val="00AF2479"/>
    <w:rsid w:val="00AF3BFA"/>
    <w:rsid w:val="00B02225"/>
    <w:rsid w:val="00B022FD"/>
    <w:rsid w:val="00B03BF5"/>
    <w:rsid w:val="00B07688"/>
    <w:rsid w:val="00B07A26"/>
    <w:rsid w:val="00B25737"/>
    <w:rsid w:val="00B26658"/>
    <w:rsid w:val="00B27996"/>
    <w:rsid w:val="00B302B4"/>
    <w:rsid w:val="00B3299C"/>
    <w:rsid w:val="00B42B8E"/>
    <w:rsid w:val="00B44000"/>
    <w:rsid w:val="00B46590"/>
    <w:rsid w:val="00B46D8F"/>
    <w:rsid w:val="00B50057"/>
    <w:rsid w:val="00B51C7F"/>
    <w:rsid w:val="00B550DB"/>
    <w:rsid w:val="00B61AED"/>
    <w:rsid w:val="00B62090"/>
    <w:rsid w:val="00B641A6"/>
    <w:rsid w:val="00B6507E"/>
    <w:rsid w:val="00B65CC1"/>
    <w:rsid w:val="00B67DB3"/>
    <w:rsid w:val="00B70B23"/>
    <w:rsid w:val="00B72BF7"/>
    <w:rsid w:val="00B773B7"/>
    <w:rsid w:val="00B8179E"/>
    <w:rsid w:val="00B865C4"/>
    <w:rsid w:val="00B86C60"/>
    <w:rsid w:val="00B87B40"/>
    <w:rsid w:val="00B92491"/>
    <w:rsid w:val="00B9601C"/>
    <w:rsid w:val="00B97A1B"/>
    <w:rsid w:val="00BA10E7"/>
    <w:rsid w:val="00BA7AB5"/>
    <w:rsid w:val="00BB5410"/>
    <w:rsid w:val="00BC0B52"/>
    <w:rsid w:val="00BC1651"/>
    <w:rsid w:val="00BC3BFC"/>
    <w:rsid w:val="00BC5256"/>
    <w:rsid w:val="00BC7CFB"/>
    <w:rsid w:val="00BD141A"/>
    <w:rsid w:val="00BD31BC"/>
    <w:rsid w:val="00BD3DD0"/>
    <w:rsid w:val="00BE1FEA"/>
    <w:rsid w:val="00BE2BBC"/>
    <w:rsid w:val="00BE57AE"/>
    <w:rsid w:val="00BE71F8"/>
    <w:rsid w:val="00BE7649"/>
    <w:rsid w:val="00BF63E7"/>
    <w:rsid w:val="00C1170D"/>
    <w:rsid w:val="00C126D5"/>
    <w:rsid w:val="00C206F0"/>
    <w:rsid w:val="00C213F0"/>
    <w:rsid w:val="00C24C4E"/>
    <w:rsid w:val="00C25E92"/>
    <w:rsid w:val="00C26DB0"/>
    <w:rsid w:val="00C32D95"/>
    <w:rsid w:val="00C33489"/>
    <w:rsid w:val="00C41EE8"/>
    <w:rsid w:val="00C470FB"/>
    <w:rsid w:val="00C551A1"/>
    <w:rsid w:val="00C60F58"/>
    <w:rsid w:val="00C640C6"/>
    <w:rsid w:val="00C64F17"/>
    <w:rsid w:val="00C70544"/>
    <w:rsid w:val="00C71FF7"/>
    <w:rsid w:val="00C75208"/>
    <w:rsid w:val="00C804E5"/>
    <w:rsid w:val="00C856AC"/>
    <w:rsid w:val="00C93975"/>
    <w:rsid w:val="00C97B67"/>
    <w:rsid w:val="00CA63C5"/>
    <w:rsid w:val="00CA7057"/>
    <w:rsid w:val="00CB110F"/>
    <w:rsid w:val="00CB3EC5"/>
    <w:rsid w:val="00CB4238"/>
    <w:rsid w:val="00CC2FD5"/>
    <w:rsid w:val="00CC6646"/>
    <w:rsid w:val="00CC7081"/>
    <w:rsid w:val="00CD087C"/>
    <w:rsid w:val="00CD2A75"/>
    <w:rsid w:val="00CE52D3"/>
    <w:rsid w:val="00CE6C1F"/>
    <w:rsid w:val="00CE7171"/>
    <w:rsid w:val="00CE7CAA"/>
    <w:rsid w:val="00CF2C9C"/>
    <w:rsid w:val="00D017E9"/>
    <w:rsid w:val="00D12BCC"/>
    <w:rsid w:val="00D140CB"/>
    <w:rsid w:val="00D228F4"/>
    <w:rsid w:val="00D26F4F"/>
    <w:rsid w:val="00D33187"/>
    <w:rsid w:val="00D4496D"/>
    <w:rsid w:val="00D45F4B"/>
    <w:rsid w:val="00D5191D"/>
    <w:rsid w:val="00D51FAC"/>
    <w:rsid w:val="00D5384D"/>
    <w:rsid w:val="00D539D1"/>
    <w:rsid w:val="00D54793"/>
    <w:rsid w:val="00D5668A"/>
    <w:rsid w:val="00D569F4"/>
    <w:rsid w:val="00D57624"/>
    <w:rsid w:val="00D65B28"/>
    <w:rsid w:val="00D67B58"/>
    <w:rsid w:val="00D70744"/>
    <w:rsid w:val="00D761C7"/>
    <w:rsid w:val="00D77483"/>
    <w:rsid w:val="00D77F6E"/>
    <w:rsid w:val="00D854CD"/>
    <w:rsid w:val="00D86A54"/>
    <w:rsid w:val="00D90A06"/>
    <w:rsid w:val="00D91ECE"/>
    <w:rsid w:val="00DA2704"/>
    <w:rsid w:val="00DA6F24"/>
    <w:rsid w:val="00DB2B50"/>
    <w:rsid w:val="00DB3706"/>
    <w:rsid w:val="00DC0B51"/>
    <w:rsid w:val="00DD7ADB"/>
    <w:rsid w:val="00DE0AD9"/>
    <w:rsid w:val="00DE0FA6"/>
    <w:rsid w:val="00DE69F9"/>
    <w:rsid w:val="00DE74AC"/>
    <w:rsid w:val="00DE7927"/>
    <w:rsid w:val="00DF2256"/>
    <w:rsid w:val="00DF2FFD"/>
    <w:rsid w:val="00DF4929"/>
    <w:rsid w:val="00DF56E6"/>
    <w:rsid w:val="00DF78D2"/>
    <w:rsid w:val="00E02733"/>
    <w:rsid w:val="00E03B1E"/>
    <w:rsid w:val="00E05233"/>
    <w:rsid w:val="00E057AB"/>
    <w:rsid w:val="00E06638"/>
    <w:rsid w:val="00E072D8"/>
    <w:rsid w:val="00E15612"/>
    <w:rsid w:val="00E1667B"/>
    <w:rsid w:val="00E16F9C"/>
    <w:rsid w:val="00E17EA3"/>
    <w:rsid w:val="00E2260B"/>
    <w:rsid w:val="00E24C84"/>
    <w:rsid w:val="00E25D6A"/>
    <w:rsid w:val="00E25E83"/>
    <w:rsid w:val="00E2731B"/>
    <w:rsid w:val="00E30111"/>
    <w:rsid w:val="00E310AA"/>
    <w:rsid w:val="00E33AB8"/>
    <w:rsid w:val="00E40C78"/>
    <w:rsid w:val="00E421F7"/>
    <w:rsid w:val="00E51789"/>
    <w:rsid w:val="00E546C2"/>
    <w:rsid w:val="00E56E1F"/>
    <w:rsid w:val="00E6524B"/>
    <w:rsid w:val="00E7007A"/>
    <w:rsid w:val="00E7277A"/>
    <w:rsid w:val="00E72783"/>
    <w:rsid w:val="00E72C09"/>
    <w:rsid w:val="00E74A32"/>
    <w:rsid w:val="00E74BAD"/>
    <w:rsid w:val="00E76EEB"/>
    <w:rsid w:val="00E90885"/>
    <w:rsid w:val="00E928D6"/>
    <w:rsid w:val="00E92DFC"/>
    <w:rsid w:val="00E9338A"/>
    <w:rsid w:val="00E937F0"/>
    <w:rsid w:val="00E939F6"/>
    <w:rsid w:val="00E975FC"/>
    <w:rsid w:val="00EA5125"/>
    <w:rsid w:val="00EA57EE"/>
    <w:rsid w:val="00EA5807"/>
    <w:rsid w:val="00EB1A4B"/>
    <w:rsid w:val="00EB458B"/>
    <w:rsid w:val="00EB5545"/>
    <w:rsid w:val="00EC0B98"/>
    <w:rsid w:val="00EC4263"/>
    <w:rsid w:val="00ED5584"/>
    <w:rsid w:val="00ED5629"/>
    <w:rsid w:val="00ED6B60"/>
    <w:rsid w:val="00EE051F"/>
    <w:rsid w:val="00EE1A43"/>
    <w:rsid w:val="00EE3A49"/>
    <w:rsid w:val="00EE6F14"/>
    <w:rsid w:val="00EF1929"/>
    <w:rsid w:val="00EF5772"/>
    <w:rsid w:val="00F12979"/>
    <w:rsid w:val="00F12D17"/>
    <w:rsid w:val="00F16149"/>
    <w:rsid w:val="00F226A7"/>
    <w:rsid w:val="00F27CF9"/>
    <w:rsid w:val="00F30C33"/>
    <w:rsid w:val="00F41A56"/>
    <w:rsid w:val="00F42460"/>
    <w:rsid w:val="00F4314E"/>
    <w:rsid w:val="00F45306"/>
    <w:rsid w:val="00F453DF"/>
    <w:rsid w:val="00F46CE8"/>
    <w:rsid w:val="00F474D6"/>
    <w:rsid w:val="00F5278E"/>
    <w:rsid w:val="00F560A7"/>
    <w:rsid w:val="00F72EBF"/>
    <w:rsid w:val="00F73F38"/>
    <w:rsid w:val="00F75D25"/>
    <w:rsid w:val="00F76E64"/>
    <w:rsid w:val="00F81682"/>
    <w:rsid w:val="00F84039"/>
    <w:rsid w:val="00F91310"/>
    <w:rsid w:val="00FA1481"/>
    <w:rsid w:val="00FB02FE"/>
    <w:rsid w:val="00FB0766"/>
    <w:rsid w:val="00FB42C0"/>
    <w:rsid w:val="00FB6CBA"/>
    <w:rsid w:val="00FD3198"/>
    <w:rsid w:val="00FF0AB4"/>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jpg"/><Relationship Id="rId18" Type="http://schemas.openxmlformats.org/officeDocument/2006/relationships/hyperlink" Target="https://sip.lex.p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7"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zczawin.pl" TargetMode="External"/><Relationship Id="rId5" Type="http://schemas.openxmlformats.org/officeDocument/2006/relationships/webSettings" Target="webSettings.xml"/><Relationship Id="rId15" Type="http://schemas.openxmlformats.org/officeDocument/2006/relationships/image" Target="media/image3.jpg"/><Relationship Id="rId10" Type="http://schemas.openxmlformats.org/officeDocument/2006/relationships/hyperlink" Target="http://www.umkutno.bip.e-zeto.eu/" TargetMode="External"/><Relationship Id="rId19"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1462</TotalTime>
  <Pages>37</Pages>
  <Words>10164</Words>
  <Characters>60988</Characters>
  <Application>Microsoft Office Word</Application>
  <DocSecurity>0</DocSecurity>
  <Lines>508</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64</cp:revision>
  <cp:lastPrinted>2023-06-06T07:26:00Z</cp:lastPrinted>
  <dcterms:created xsi:type="dcterms:W3CDTF">2022-08-11T11:44:00Z</dcterms:created>
  <dcterms:modified xsi:type="dcterms:W3CDTF">2023-10-23T11:36:00Z</dcterms:modified>
</cp:coreProperties>
</file>